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9B7EA51" w14:textId="3E3E0AB4" w:rsidR="00665D9A" w:rsidRPr="004E2FF5" w:rsidRDefault="006A2737" w:rsidP="008D0AA7">
      <w:pPr>
        <w:pStyle w:val="Salutation"/>
        <w:rPr>
          <w:rFonts w:ascii="Times New Roman" w:hAnsi="Times New Roman" w:cs="Times New Roman"/>
          <w:b/>
          <w:sz w:val="72"/>
          <w:szCs w:val="72"/>
          <w:lang w:val="sq-AL"/>
        </w:rPr>
      </w:pPr>
      <w:r w:rsidRPr="004E2FF5">
        <w:rPr>
          <w:rFonts w:ascii="Times New Roman" w:hAnsi="Times New Roman" w:cs="Times New Roman"/>
          <w:b/>
          <w:noProof/>
          <w:lang w:val="sq-AL" w:eastAsia="sq-A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2D7959" wp14:editId="049542F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91121" cy="1257300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B4217" w14:textId="77777777" w:rsidR="006A2737" w:rsidRDefault="006A2737" w:rsidP="006A2737">
                              <w:r>
                                <w:object w:dxaOrig="1290" w:dyaOrig="1335" w14:anchorId="60F0723C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4pt;height:56.25pt">
                                    <v:imagedata r:id="rId11" o:title=""/>
                                  </v:shape>
                                  <o:OLEObject Type="Embed" ProgID="MSPhotoEd.3" ShapeID="_x0000_i1026" DrawAspect="Content" ObjectID="_1782816045" r:id="rId1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31B1C" w14:textId="77777777" w:rsidR="006A2737" w:rsidRPr="000301BC" w:rsidRDefault="006A2737" w:rsidP="006A2737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1533E834" w14:textId="77777777" w:rsidR="006A2737" w:rsidRDefault="006A2737" w:rsidP="006A2737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035FBD01" w14:textId="77777777" w:rsidR="006A2737" w:rsidRPr="00050B25" w:rsidRDefault="006A2737" w:rsidP="006A2737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14:paraId="0AE285FD" w14:textId="77777777" w:rsidR="006A2737" w:rsidRDefault="006A2737" w:rsidP="006A2737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Orahovac/Municipality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Rahovec</w:t>
                              </w:r>
                              <w:proofErr w:type="spellEnd"/>
                            </w:p>
                            <w:p w14:paraId="2F3AFE59" w14:textId="77777777" w:rsidR="006A2737" w:rsidRDefault="006A2737" w:rsidP="006A273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A45A1B">
                                <w:rPr>
                                  <w:b/>
                                </w:rPr>
                                <w:t>Kry</w:t>
                              </w:r>
                              <w:r>
                                <w:rPr>
                                  <w:b/>
                                </w:rPr>
                                <w:t>etari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Komunës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–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Presednik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sr-Latn-RS"/>
                                </w:rPr>
                                <w:t>Opś</w:t>
                              </w:r>
                              <w:r w:rsidRPr="00B72827">
                                <w:rPr>
                                  <w:b/>
                                  <w:lang w:val="sr-Latn-RS"/>
                                </w:rPr>
                                <w:t>tine</w:t>
                              </w:r>
                              <w:r w:rsidRPr="00A45A1B">
                                <w:rPr>
                                  <w:b/>
                                </w:rPr>
                                <w:t xml:space="preserve"> – Municipal </w:t>
                              </w:r>
                              <w:r>
                                <w:rPr>
                                  <w:b/>
                                </w:rPr>
                                <w:t>Mayor</w:t>
                              </w:r>
                            </w:p>
                            <w:p w14:paraId="053C6218" w14:textId="77777777" w:rsidR="006A2737" w:rsidRDefault="006A2737" w:rsidP="006A273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____________________________________________________________________________</w:t>
                              </w:r>
                            </w:p>
                            <w:p w14:paraId="788BEA50" w14:textId="77777777" w:rsidR="006A2737" w:rsidRPr="00A45A1B" w:rsidRDefault="006A2737" w:rsidP="006A2737">
                              <w:pPr>
                                <w:rPr>
                                  <w:rFonts w:ascii="Book Antiqua" w:hAnsi="Book Antiqua"/>
                                  <w:b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8F6BA" w14:textId="77777777" w:rsidR="006A2737" w:rsidRDefault="006A2737" w:rsidP="006A2737">
                              <w:r>
                                <w:rPr>
                                  <w:noProof/>
                                  <w:lang w:val="sq-AL" w:eastAsia="sq-AL"/>
                                </w:rPr>
                                <w:drawing>
                                  <wp:inline distT="0" distB="0" distL="0" distR="0" wp14:anchorId="2F0DF432" wp14:editId="455DE599">
                                    <wp:extent cx="609600" cy="676275"/>
                                    <wp:effectExtent l="0" t="0" r="0" b="9525"/>
                                    <wp:docPr id="34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D7959" id="Group 12" o:spid="_x0000_s1026" style="position:absolute;margin-left:0;margin-top:-.05pt;width:471.75pt;height:99pt;z-index:251668480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" filled="f" stroked="f">
                  <v:textbox>
                    <w:txbxContent>
                      <w:p w14:paraId="035B4217" w14:textId="77777777" w:rsidR="006A2737" w:rsidRDefault="006A2737" w:rsidP="006A2737">
                        <w:r>
                          <w:object w:dxaOrig="1290" w:dyaOrig="1335" w14:anchorId="60F0723C">
                            <v:shape id="_x0000_i1026" type="#_x0000_t75" style="width:54pt;height:56.25pt">
                              <v:imagedata r:id="rId14" o:title=""/>
                            </v:shape>
                            <o:OLEObject Type="Embed" ProgID="MSPhotoEd.3" ShapeID="_x0000_i1026" DrawAspect="Content" ObjectID="_1782721726" r:id="rId15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F031B1C" w14:textId="77777777" w:rsidR="006A2737" w:rsidRPr="000301BC" w:rsidRDefault="006A2737" w:rsidP="006A2737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1533E834" w14:textId="77777777" w:rsidR="006A2737" w:rsidRDefault="006A2737" w:rsidP="006A2737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035FBD01" w14:textId="77777777" w:rsidR="006A2737" w:rsidRPr="00050B25" w:rsidRDefault="006A2737" w:rsidP="006A2737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0AE285FD" w14:textId="77777777" w:rsidR="006A2737" w:rsidRDefault="006A2737" w:rsidP="006A2737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Orahovac/Municipality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Rahovec</w:t>
                        </w:r>
                        <w:proofErr w:type="spellEnd"/>
                      </w:p>
                      <w:p w14:paraId="2F3AFE59" w14:textId="77777777" w:rsidR="006A2737" w:rsidRDefault="006A2737" w:rsidP="006A2737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A45A1B">
                          <w:rPr>
                            <w:b/>
                          </w:rPr>
                          <w:t>Kry</w:t>
                        </w:r>
                        <w:r>
                          <w:rPr>
                            <w:b/>
                          </w:rPr>
                          <w:t>etari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i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Komunës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b/>
                          </w:rPr>
                          <w:t>Presednik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lang w:val="sr-Latn-RS"/>
                          </w:rPr>
                          <w:t>Opś</w:t>
                        </w:r>
                        <w:r w:rsidRPr="00B72827">
                          <w:rPr>
                            <w:b/>
                            <w:lang w:val="sr-Latn-RS"/>
                          </w:rPr>
                          <w:t>tine</w:t>
                        </w:r>
                        <w:r w:rsidRPr="00A45A1B">
                          <w:rPr>
                            <w:b/>
                          </w:rPr>
                          <w:t xml:space="preserve"> – Municipal </w:t>
                        </w:r>
                        <w:r>
                          <w:rPr>
                            <w:b/>
                          </w:rPr>
                          <w:t>Mayor</w:t>
                        </w:r>
                      </w:p>
                      <w:p w14:paraId="053C6218" w14:textId="77777777" w:rsidR="006A2737" w:rsidRDefault="006A2737" w:rsidP="006A273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____________________________________________________________________________</w:t>
                        </w:r>
                      </w:p>
                      <w:p w14:paraId="788BEA50" w14:textId="77777777" w:rsidR="006A2737" w:rsidRPr="00A45A1B" w:rsidRDefault="006A2737" w:rsidP="006A2737">
                        <w:pPr>
                          <w:rPr>
                            <w:rFonts w:ascii="Book Antiqua" w:hAnsi="Book Antiqua"/>
                            <w:b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AA8F6BA" w14:textId="77777777" w:rsidR="006A2737" w:rsidRDefault="006A2737" w:rsidP="006A2737">
                        <w:r>
                          <w:rPr>
                            <w:noProof/>
                            <w:lang w:val="sq-AL" w:eastAsia="sq-AL"/>
                          </w:rPr>
                          <w:drawing>
                            <wp:inline distT="0" distB="0" distL="0" distR="0" wp14:anchorId="2F0DF432" wp14:editId="455DE599">
                              <wp:extent cx="609600" cy="676275"/>
                              <wp:effectExtent l="0" t="0" r="0" b="9525"/>
                              <wp:docPr id="34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A4E2A4" w14:textId="77777777" w:rsidR="00C17E90" w:rsidRPr="004E2FF5" w:rsidRDefault="00C17E90" w:rsidP="00F567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  <w:lang w:val="sq-AL"/>
        </w:rPr>
      </w:pPr>
    </w:p>
    <w:p w14:paraId="239796C8" w14:textId="77777777" w:rsidR="00590A88" w:rsidRPr="004E2FF5" w:rsidRDefault="00590A88" w:rsidP="00F567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  <w:lang w:val="sq-AL"/>
        </w:rPr>
      </w:pPr>
    </w:p>
    <w:p w14:paraId="14AFB8C7" w14:textId="77777777" w:rsidR="006A2737" w:rsidRPr="004E2FF5" w:rsidRDefault="006A2737" w:rsidP="005275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</w:pPr>
    </w:p>
    <w:p w14:paraId="0CE780B0" w14:textId="77777777" w:rsidR="006A2737" w:rsidRPr="004E2FF5" w:rsidRDefault="006A2737" w:rsidP="005275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</w:pPr>
    </w:p>
    <w:p w14:paraId="09802B09" w14:textId="08969D32" w:rsidR="00527567" w:rsidRPr="004E2FF5" w:rsidRDefault="00527567" w:rsidP="005275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</w:pPr>
      <w:r w:rsidRPr="004E2FF5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Procesverbal i TAKIMIT </w:t>
      </w:r>
      <w:r w:rsidR="00593C16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>tË PARË</w:t>
      </w:r>
      <w:r w:rsidR="006A2737" w:rsidRPr="004E2FF5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 </w:t>
      </w:r>
      <w:r w:rsidR="00031321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>publik</w:t>
      </w:r>
      <w:r w:rsidR="00BB0661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 TË</w:t>
      </w:r>
      <w:r w:rsidR="0012435A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 </w:t>
      </w:r>
      <w:r w:rsidR="00BB0661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KRYETARIT </w:t>
      </w:r>
      <w:r w:rsidR="00031321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për pUNËN </w:t>
      </w:r>
      <w:r w:rsidR="00BB0661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>E TIJ NË GJASHTË</w:t>
      </w:r>
      <w:r w:rsidR="00381DDC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MUJORIN </w:t>
      </w:r>
      <w:r w:rsidR="0012435A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>E PARË TË VITIT 202</w:t>
      </w:r>
      <w:r w:rsidR="001D1766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>4</w:t>
      </w:r>
      <w:r w:rsidRPr="004E2FF5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 </w:t>
      </w:r>
    </w:p>
    <w:p w14:paraId="14FFAA79" w14:textId="1D002FDA" w:rsidR="00527567" w:rsidRPr="004E2FF5" w:rsidRDefault="006A2737" w:rsidP="005275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</w:pPr>
      <w:r w:rsidRPr="004E2FF5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 </w:t>
      </w:r>
    </w:p>
    <w:p w14:paraId="36303B59" w14:textId="1D943A28" w:rsidR="001436D7" w:rsidRDefault="001436D7" w:rsidP="00665D9A">
      <w:pPr>
        <w:rPr>
          <w:rFonts w:ascii="Times New Roman" w:hAnsi="Times New Roman" w:cs="Times New Roman"/>
        </w:rPr>
      </w:pPr>
    </w:p>
    <w:p w14:paraId="5A87D923" w14:textId="77777777" w:rsidR="000F7AA0" w:rsidRPr="004E2FF5" w:rsidRDefault="000F7AA0" w:rsidP="00665D9A">
      <w:pPr>
        <w:rPr>
          <w:rFonts w:ascii="Times New Roman" w:hAnsi="Times New Roman" w:cs="Times New Roman"/>
          <w:lang w:val="sq-AL"/>
        </w:rPr>
      </w:pPr>
    </w:p>
    <w:p w14:paraId="223E6B78" w14:textId="48B8CF43" w:rsidR="00BC4826" w:rsidRPr="008714F8" w:rsidRDefault="00276415" w:rsidP="008714F8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3345"/>
        </w:tabs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32"/>
          <w:szCs w:val="32"/>
          <w:lang w:val="sq-AL"/>
        </w:rPr>
      </w:pPr>
      <w:r w:rsidRPr="004E2FF5"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32"/>
          <w:szCs w:val="32"/>
          <w:lang w:val="sq-AL"/>
        </w:rPr>
        <w:lastRenderedPageBreak/>
        <w:t>INFORMATË RRETH NJOFTIMIT</w:t>
      </w:r>
    </w:p>
    <w:p w14:paraId="045DBEF4" w14:textId="04E6FC1E" w:rsidR="00276415" w:rsidRPr="004E2FF5" w:rsidRDefault="00276415" w:rsidP="00F569B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</w:pPr>
      <w:r w:rsidRPr="004E2FF5"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ruajtjes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transparencës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rritjes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demokracisë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nenit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68,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paragrafi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Vetëqeverisje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Nr.03/L-040,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neneve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23, 24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Statutit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Nr.1005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datës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29.03.2017,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nenit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Rregullores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Transparencë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NR.03/2019,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z.</w:t>
      </w:r>
      <w:r w:rsidR="00EF4805">
        <w:rPr>
          <w:rFonts w:ascii="Times New Roman" w:hAnsi="Times New Roman" w:cs="Times New Roman"/>
          <w:sz w:val="24"/>
          <w:szCs w:val="24"/>
        </w:rPr>
        <w:t xml:space="preserve"> Smajl Latifi </w:t>
      </w:r>
      <w:proofErr w:type="spellStart"/>
      <w:r w:rsidR="00EF4805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EF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80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EF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805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="00EF4805">
        <w:rPr>
          <w:rFonts w:ascii="Times New Roman" w:hAnsi="Times New Roman" w:cs="Times New Roman"/>
          <w:sz w:val="24"/>
          <w:szCs w:val="24"/>
        </w:rPr>
        <w:t xml:space="preserve"> 202</w:t>
      </w:r>
      <w:r w:rsidR="001D1766">
        <w:rPr>
          <w:rFonts w:ascii="Times New Roman" w:hAnsi="Times New Roman" w:cs="Times New Roman"/>
          <w:sz w:val="24"/>
          <w:szCs w:val="24"/>
        </w:rPr>
        <w:t>4</w:t>
      </w:r>
      <w:r w:rsidRPr="004E2FF5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vazhduar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kështu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rritur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nivelin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bashkëpunimit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qytetarë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7347A6" w14:textId="611D5257" w:rsidR="00276415" w:rsidRPr="004E2FF5" w:rsidRDefault="00276415" w:rsidP="00F56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z. Smajl Latifi,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hapjen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uroj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mirë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ardhje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pranishmëve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theksuar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takimi</w:t>
      </w:r>
      <w:proofErr w:type="spellEnd"/>
      <w:r w:rsidR="00461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F7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61F72">
        <w:rPr>
          <w:rFonts w:ascii="Times New Roman" w:hAnsi="Times New Roman" w:cs="Times New Roman"/>
          <w:sz w:val="24"/>
          <w:szCs w:val="24"/>
        </w:rPr>
        <w:t xml:space="preserve"> par</w:t>
      </w:r>
      <w:r w:rsidR="00461F72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EF480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EF4805">
        <w:rPr>
          <w:rFonts w:ascii="Times New Roman" w:hAnsi="Times New Roman" w:cs="Times New Roman"/>
          <w:sz w:val="24"/>
          <w:szCs w:val="24"/>
        </w:rPr>
        <w:t>qytetarë</w:t>
      </w:r>
      <w:proofErr w:type="spellEnd"/>
      <w:r w:rsidR="00EF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80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EF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805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="00EF4805">
        <w:rPr>
          <w:rFonts w:ascii="Times New Roman" w:hAnsi="Times New Roman" w:cs="Times New Roman"/>
          <w:sz w:val="24"/>
          <w:szCs w:val="24"/>
        </w:rPr>
        <w:t xml:space="preserve"> 202</w:t>
      </w:r>
      <w:r w:rsidR="001D1766">
        <w:rPr>
          <w:rFonts w:ascii="Times New Roman" w:hAnsi="Times New Roman" w:cs="Times New Roman"/>
          <w:sz w:val="24"/>
          <w:szCs w:val="24"/>
        </w:rPr>
        <w:t>4</w:t>
      </w:r>
      <w:r w:rsidR="00A20DF6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DF6" w:rsidRPr="004E2FF5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="00A20DF6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DF6" w:rsidRPr="004E2FF5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="00A20DF6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DF6"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A20DF6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DF6" w:rsidRPr="004E2FF5">
        <w:rPr>
          <w:rFonts w:ascii="Times New Roman" w:hAnsi="Times New Roman" w:cs="Times New Roman"/>
          <w:sz w:val="24"/>
          <w:szCs w:val="24"/>
        </w:rPr>
        <w:t>Vetëqeverisje</w:t>
      </w:r>
      <w:proofErr w:type="spellEnd"/>
      <w:r w:rsidR="00A20DF6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DF6" w:rsidRPr="004E2FF5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fillimisht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prezantoi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rendin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ditës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:</w:t>
      </w:r>
    </w:p>
    <w:p w14:paraId="662D9179" w14:textId="631C4E2A" w:rsidR="00276415" w:rsidRDefault="00276415" w:rsidP="00F569B2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Raporti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periu</w:t>
      </w:r>
      <w:r w:rsidR="00C05F73">
        <w:rPr>
          <w:rFonts w:ascii="Times New Roman" w:hAnsi="Times New Roman" w:cs="Times New Roman"/>
          <w:sz w:val="24"/>
          <w:szCs w:val="24"/>
        </w:rPr>
        <w:t>dhën</w:t>
      </w:r>
      <w:proofErr w:type="spellEnd"/>
      <w:r w:rsidR="00C05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5F73">
        <w:rPr>
          <w:rFonts w:ascii="Times New Roman" w:hAnsi="Times New Roman" w:cs="Times New Roman"/>
          <w:sz w:val="24"/>
          <w:szCs w:val="24"/>
        </w:rPr>
        <w:t>janar-qershor</w:t>
      </w:r>
      <w:proofErr w:type="spellEnd"/>
      <w:r w:rsidR="00C05F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80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F48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805">
        <w:rPr>
          <w:rFonts w:ascii="Times New Roman" w:hAnsi="Times New Roman" w:cs="Times New Roman"/>
          <w:sz w:val="24"/>
          <w:szCs w:val="24"/>
        </w:rPr>
        <w:t>vitit</w:t>
      </w:r>
      <w:proofErr w:type="spellEnd"/>
      <w:r w:rsidR="00EF4805">
        <w:rPr>
          <w:rFonts w:ascii="Times New Roman" w:hAnsi="Times New Roman" w:cs="Times New Roman"/>
          <w:sz w:val="24"/>
          <w:szCs w:val="24"/>
        </w:rPr>
        <w:t xml:space="preserve"> 202</w:t>
      </w:r>
      <w:r w:rsidR="001D1766">
        <w:rPr>
          <w:rFonts w:ascii="Times New Roman" w:hAnsi="Times New Roman" w:cs="Times New Roman"/>
          <w:sz w:val="24"/>
          <w:szCs w:val="24"/>
        </w:rPr>
        <w:t>4</w:t>
      </w:r>
      <w:r w:rsidR="00761540">
        <w:rPr>
          <w:rFonts w:ascii="Times New Roman" w:hAnsi="Times New Roman" w:cs="Times New Roman"/>
          <w:sz w:val="24"/>
          <w:szCs w:val="24"/>
        </w:rPr>
        <w:t>.</w:t>
      </w:r>
    </w:p>
    <w:p w14:paraId="788F4EA9" w14:textId="77777777" w:rsidR="00C1463D" w:rsidRDefault="007B2D27" w:rsidP="00C1463D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B2D27">
        <w:rPr>
          <w:rFonts w:ascii="Times New Roman" w:eastAsia="Times New Roman" w:hAnsi="Times New Roman" w:cs="Times New Roman"/>
          <w:sz w:val="24"/>
          <w:szCs w:val="24"/>
        </w:rPr>
        <w:t>Listën</w:t>
      </w:r>
      <w:proofErr w:type="spellEnd"/>
      <w:r w:rsidRPr="007B2D27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7B2D27">
        <w:rPr>
          <w:rFonts w:ascii="Times New Roman" w:eastAsia="Times New Roman" w:hAnsi="Times New Roman" w:cs="Times New Roman"/>
          <w:sz w:val="24"/>
          <w:szCs w:val="24"/>
        </w:rPr>
        <w:t>aktiviteteve</w:t>
      </w:r>
      <w:proofErr w:type="spellEnd"/>
      <w:r w:rsidRPr="007B2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B2D27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7B2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B2D27">
        <w:rPr>
          <w:rFonts w:ascii="Times New Roman" w:eastAsia="Times New Roman" w:hAnsi="Times New Roman" w:cs="Times New Roman"/>
          <w:sz w:val="24"/>
          <w:szCs w:val="24"/>
        </w:rPr>
        <w:t>evidentuara</w:t>
      </w:r>
      <w:proofErr w:type="spellEnd"/>
      <w:r w:rsidRPr="007B2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B2D27">
        <w:rPr>
          <w:rFonts w:ascii="Times New Roman" w:eastAsia="Times New Roman" w:hAnsi="Times New Roman" w:cs="Times New Roman"/>
          <w:sz w:val="24"/>
          <w:szCs w:val="24"/>
        </w:rPr>
        <w:t>gjatë</w:t>
      </w:r>
      <w:proofErr w:type="spellEnd"/>
      <w:r w:rsidRPr="007B2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B2D27">
        <w:rPr>
          <w:rFonts w:ascii="Times New Roman" w:eastAsia="Times New Roman" w:hAnsi="Times New Roman" w:cs="Times New Roman"/>
          <w:sz w:val="24"/>
          <w:szCs w:val="24"/>
        </w:rPr>
        <w:t>kësaj</w:t>
      </w:r>
      <w:proofErr w:type="spellEnd"/>
      <w:r w:rsidRPr="007B2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B2D27">
        <w:rPr>
          <w:rFonts w:ascii="Times New Roman" w:eastAsia="Times New Roman" w:hAnsi="Times New Roman" w:cs="Times New Roman"/>
          <w:sz w:val="24"/>
          <w:szCs w:val="24"/>
        </w:rPr>
        <w:t>periudhe</w:t>
      </w:r>
      <w:proofErr w:type="spellEnd"/>
      <w:r w:rsidRPr="007B2D27">
        <w:rPr>
          <w:rFonts w:ascii="Times New Roman" w:eastAsia="Times New Roman" w:hAnsi="Times New Roman" w:cs="Times New Roman"/>
          <w:sz w:val="24"/>
          <w:szCs w:val="24"/>
        </w:rPr>
        <w:t>.</w:t>
      </w:r>
      <w:r w:rsidR="00D763DC">
        <w:rPr>
          <w:rFonts w:eastAsia="Times New Roman"/>
        </w:rPr>
        <w:br/>
      </w:r>
    </w:p>
    <w:p w14:paraId="7D32B03F" w14:textId="6826947E" w:rsidR="00276415" w:rsidRPr="00C1463D" w:rsidRDefault="00276415" w:rsidP="00C1463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1463D">
        <w:rPr>
          <w:rFonts w:ascii="Times New Roman" w:hAnsi="Times New Roman" w:cs="Times New Roman"/>
          <w:sz w:val="24"/>
          <w:szCs w:val="24"/>
        </w:rPr>
        <w:t>Njoftimi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organizimin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tak</w:t>
      </w:r>
      <w:r w:rsidR="00BA71EF" w:rsidRPr="00C1463D">
        <w:rPr>
          <w:rFonts w:ascii="Times New Roman" w:hAnsi="Times New Roman" w:cs="Times New Roman"/>
          <w:sz w:val="24"/>
          <w:szCs w:val="24"/>
        </w:rPr>
        <w:t>imit</w:t>
      </w:r>
      <w:proofErr w:type="spellEnd"/>
      <w:r w:rsidR="00BA71EF"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DD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857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DD3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="00857D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71EF" w:rsidRPr="00C1463D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="00BA71EF"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71EF" w:rsidRPr="00C1463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BA71EF"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71EF" w:rsidRPr="00C1463D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="00BA71EF"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71EF" w:rsidRPr="00C1463D">
        <w:rPr>
          <w:rFonts w:ascii="Times New Roman" w:hAnsi="Times New Roman" w:cs="Times New Roman"/>
          <w:sz w:val="24"/>
          <w:szCs w:val="24"/>
        </w:rPr>
        <w:t>gjashtë</w:t>
      </w:r>
      <w:proofErr w:type="spellEnd"/>
      <w:r w:rsidR="00BA71EF" w:rsidRPr="00C1463D">
        <w:rPr>
          <w:rFonts w:ascii="Times New Roman" w:hAnsi="Times New Roman" w:cs="Times New Roman"/>
          <w:sz w:val="24"/>
          <w:szCs w:val="24"/>
        </w:rPr>
        <w:t xml:space="preserve"> (6) </w:t>
      </w:r>
      <w:proofErr w:type="spellStart"/>
      <w:r w:rsidR="00BA71EF" w:rsidRPr="00C1463D">
        <w:rPr>
          <w:rFonts w:ascii="Times New Roman" w:hAnsi="Times New Roman" w:cs="Times New Roman"/>
          <w:sz w:val="24"/>
          <w:szCs w:val="24"/>
        </w:rPr>
        <w:t>mujore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Kom</w:t>
      </w:r>
      <w:r w:rsidR="00F637F2" w:rsidRPr="00C1463D">
        <w:rPr>
          <w:rFonts w:ascii="Times New Roman" w:hAnsi="Times New Roman" w:cs="Times New Roman"/>
          <w:sz w:val="24"/>
          <w:szCs w:val="24"/>
        </w:rPr>
        <w:t>unës</w:t>
      </w:r>
      <w:proofErr w:type="spellEnd"/>
      <w:r w:rsidR="00F637F2"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37F2" w:rsidRPr="00C1463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F637F2"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37F2" w:rsidRPr="00C1463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F637F2"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37F2" w:rsidRPr="00C1463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F637F2"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37F2" w:rsidRPr="00C1463D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="00F637F2" w:rsidRPr="00C1463D">
        <w:rPr>
          <w:rFonts w:ascii="Times New Roman" w:hAnsi="Times New Roman" w:cs="Times New Roman"/>
          <w:sz w:val="24"/>
          <w:szCs w:val="24"/>
        </w:rPr>
        <w:t xml:space="preserve"> 202</w:t>
      </w:r>
      <w:r w:rsidR="001D1766">
        <w:rPr>
          <w:rFonts w:ascii="Times New Roman" w:hAnsi="Times New Roman" w:cs="Times New Roman"/>
          <w:sz w:val="24"/>
          <w:szCs w:val="24"/>
        </w:rPr>
        <w:t>4</w:t>
      </w:r>
      <w:r w:rsidR="00F637F2" w:rsidRPr="00C1463D">
        <w:rPr>
          <w:rFonts w:ascii="Times New Roman" w:hAnsi="Times New Roman" w:cs="Times New Roman"/>
          <w:sz w:val="24"/>
          <w:szCs w:val="24"/>
        </w:rPr>
        <w:t xml:space="preserve">, u </w:t>
      </w:r>
      <w:proofErr w:type="spellStart"/>
      <w:r w:rsidR="00F637F2" w:rsidRPr="00C1463D">
        <w:rPr>
          <w:rFonts w:ascii="Times New Roman" w:hAnsi="Times New Roman" w:cs="Times New Roman"/>
          <w:sz w:val="24"/>
          <w:szCs w:val="24"/>
        </w:rPr>
        <w:t>publikua</w:t>
      </w:r>
      <w:proofErr w:type="spellEnd"/>
      <w:r w:rsidR="00F637F2" w:rsidRPr="00C1463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F637F2" w:rsidRPr="00C1463D">
        <w:rPr>
          <w:rFonts w:ascii="Times New Roman" w:hAnsi="Times New Roman" w:cs="Times New Roman"/>
          <w:sz w:val="24"/>
          <w:szCs w:val="24"/>
        </w:rPr>
        <w:t>datë</w:t>
      </w:r>
      <w:proofErr w:type="spellEnd"/>
      <w:r w:rsidR="00F637F2" w:rsidRPr="00C1463D">
        <w:rPr>
          <w:rFonts w:ascii="Times New Roman" w:hAnsi="Times New Roman" w:cs="Times New Roman"/>
          <w:sz w:val="24"/>
          <w:szCs w:val="24"/>
        </w:rPr>
        <w:t xml:space="preserve">: </w:t>
      </w:r>
      <w:r w:rsidR="001D1766">
        <w:rPr>
          <w:rFonts w:ascii="Times New Roman" w:hAnsi="Times New Roman" w:cs="Times New Roman"/>
          <w:sz w:val="24"/>
          <w:szCs w:val="24"/>
        </w:rPr>
        <w:t>7</w:t>
      </w:r>
      <w:r w:rsidR="00F637F2" w:rsidRPr="00C1463D">
        <w:rPr>
          <w:rFonts w:ascii="Times New Roman" w:hAnsi="Times New Roman" w:cs="Times New Roman"/>
          <w:sz w:val="24"/>
          <w:szCs w:val="24"/>
        </w:rPr>
        <w:t>.6.202</w:t>
      </w:r>
      <w:r w:rsidR="001D1766">
        <w:rPr>
          <w:rFonts w:ascii="Times New Roman" w:hAnsi="Times New Roman" w:cs="Times New Roman"/>
          <w:sz w:val="24"/>
          <w:szCs w:val="24"/>
        </w:rPr>
        <w:t>4</w:t>
      </w:r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ueb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faqen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gjuhët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463D">
        <w:rPr>
          <w:rFonts w:ascii="Times New Roman" w:hAnsi="Times New Roman" w:cs="Times New Roman"/>
          <w:sz w:val="24"/>
          <w:szCs w:val="24"/>
        </w:rPr>
        <w:t>vegëz</w:t>
      </w:r>
      <w:proofErr w:type="spellEnd"/>
      <w:r w:rsidRPr="00C1463D">
        <w:rPr>
          <w:rFonts w:ascii="Times New Roman" w:hAnsi="Times New Roman" w:cs="Times New Roman"/>
          <w:sz w:val="24"/>
          <w:szCs w:val="24"/>
        </w:rPr>
        <w:t>:</w:t>
      </w:r>
      <w:r w:rsidR="001D1766">
        <w:t xml:space="preserve"> </w:t>
      </w:r>
      <w:r w:rsidR="001D1766" w:rsidRPr="00C1463D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1D1766" w:rsidRPr="00985AA1">
          <w:rPr>
            <w:rStyle w:val="Hyperlink"/>
            <w:rFonts w:ascii="Times New Roman" w:hAnsi="Times New Roman" w:cs="Times New Roman"/>
            <w:sz w:val="24"/>
            <w:szCs w:val="24"/>
          </w:rPr>
          <w:t>https://kk.rks-gov.net/rahovec/wp-content/uploads/sites/23/2024/06/Njoftim-takimi-i-pare-publik-i-kryetarit-per-vitin-2024.pdf</w:t>
        </w:r>
      </w:hyperlink>
      <w:r w:rsidR="001D17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F77785" w14:textId="2B1B8F33" w:rsidR="00F637F2" w:rsidRPr="004E2FF5" w:rsidRDefault="00F637F2" w:rsidP="002764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7A48B4" w14:textId="7FEE9693" w:rsidR="00276415" w:rsidRPr="004E2FF5" w:rsidRDefault="00276415" w:rsidP="00276415">
      <w:pP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</w:p>
    <w:p w14:paraId="023C3D98" w14:textId="5B5160CE" w:rsidR="00000E41" w:rsidRPr="004E2FF5" w:rsidRDefault="00000E41" w:rsidP="00276415">
      <w:pPr>
        <w:rPr>
          <w:rFonts w:ascii="Times New Roman" w:hAnsi="Times New Roman" w:cs="Times New Roman"/>
        </w:rPr>
      </w:pPr>
    </w:p>
    <w:p w14:paraId="26EF76BE" w14:textId="1AFE9535" w:rsidR="00276415" w:rsidRPr="004E2FF5" w:rsidRDefault="00276415" w:rsidP="00276415">
      <w:pPr>
        <w:rPr>
          <w:rFonts w:ascii="Times New Roman" w:hAnsi="Times New Roman" w:cs="Times New Roman"/>
          <w:sz w:val="24"/>
          <w:szCs w:val="24"/>
        </w:rPr>
      </w:pPr>
    </w:p>
    <w:p w14:paraId="4BAB14FD" w14:textId="77777777" w:rsidR="00276415" w:rsidRPr="004E2FF5" w:rsidRDefault="00276415" w:rsidP="0027641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lastRenderedPageBreak/>
        <w:t>Njoftimet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:</w:t>
      </w:r>
    </w:p>
    <w:p w14:paraId="29B0C916" w14:textId="750AA393" w:rsidR="0033033E" w:rsidRDefault="00276415" w:rsidP="0033033E">
      <w:pPr>
        <w:rPr>
          <w:rFonts w:eastAsia="Times New Roman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Njoftim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:  </w:t>
      </w:r>
      <w:hyperlink r:id="rId18" w:history="1">
        <w:r w:rsidR="001D1766" w:rsidRPr="001D1766">
          <w:rPr>
            <w:rFonts w:ascii="Calibri" w:eastAsia="Times New Roman" w:hAnsi="Calibri" w:cs="Times New Roman"/>
            <w:color w:val="0000FF"/>
            <w:u w:val="single"/>
          </w:rPr>
          <w:t>https://www.facebook.com/share/jHYpjDki1y8mCjPT/?mibextid=WC7FNe</w:t>
        </w:r>
      </w:hyperlink>
    </w:p>
    <w:p w14:paraId="7D511010" w14:textId="14CBB0A2" w:rsidR="00276415" w:rsidRPr="004E2FF5" w:rsidRDefault="00276415" w:rsidP="00276415">
      <w:pPr>
        <w:rPr>
          <w:rFonts w:ascii="Times New Roman" w:hAnsi="Times New Roman" w:cs="Times New Roman"/>
          <w:sz w:val="24"/>
          <w:szCs w:val="24"/>
        </w:rPr>
      </w:pPr>
    </w:p>
    <w:p w14:paraId="4F347492" w14:textId="41DCAD88" w:rsidR="00276415" w:rsidRPr="004E2FF5" w:rsidRDefault="00276415" w:rsidP="001D176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E2FF5">
        <w:rPr>
          <w:rFonts w:ascii="Times New Roman" w:hAnsi="Times New Roman" w:cs="Times New Roman"/>
          <w:sz w:val="24"/>
          <w:szCs w:val="24"/>
        </w:rPr>
        <w:t>Rikujtim-1</w:t>
      </w:r>
      <w:r w:rsidR="004428D8" w:rsidRPr="004E2FF5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="001D1766" w:rsidRPr="001D1766">
          <w:rPr>
            <w:rFonts w:ascii="Calibri" w:eastAsia="Times New Roman" w:hAnsi="Calibri" w:cs="Times New Roman"/>
            <w:color w:val="0000FF"/>
            <w:u w:val="single"/>
          </w:rPr>
          <w:t>https://www.facebook.com/share/p/WT13Mz5pb5JtV8CU/?mibextid=WC7FNe</w:t>
        </w:r>
      </w:hyperlink>
    </w:p>
    <w:p w14:paraId="4CCA2CD6" w14:textId="77777777" w:rsidR="008105B1" w:rsidRDefault="00276415" w:rsidP="008105B1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3345"/>
        </w:tabs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noProof/>
          <w:color w:val="F3B862" w:themeColor="accent1" w:themeTint="BF"/>
          <w:sz w:val="32"/>
          <w:szCs w:val="32"/>
          <w:lang w:val="sq-AL"/>
        </w:rPr>
      </w:pPr>
      <w:r w:rsidRPr="004E2FF5"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32"/>
          <w:szCs w:val="32"/>
          <w:lang w:val="sq-AL"/>
        </w:rPr>
        <w:t>TAKIMI PUBLIK</w:t>
      </w:r>
      <w:r w:rsidRPr="004E2FF5">
        <w:rPr>
          <w:rFonts w:ascii="Times New Roman" w:eastAsia="Times New Roman" w:hAnsi="Times New Roman" w:cs="Times New Roman"/>
          <w:b/>
          <w:smallCaps/>
          <w:noProof/>
          <w:color w:val="F3B862" w:themeColor="accent1" w:themeTint="BF"/>
          <w:sz w:val="32"/>
          <w:szCs w:val="32"/>
          <w:lang w:val="sq-AL"/>
        </w:rPr>
        <w:tab/>
      </w:r>
    </w:p>
    <w:p w14:paraId="7F007B1A" w14:textId="77777777" w:rsidR="008105B1" w:rsidRDefault="008105B1" w:rsidP="008105B1">
      <w:pPr>
        <w:spacing w:after="200" w:line="360" w:lineRule="auto"/>
        <w:ind w:left="-180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bookmarkStart w:id="0" w:name="_Hlk172014531"/>
    </w:p>
    <w:p w14:paraId="3CD13DC7" w14:textId="77777777" w:rsidR="008105B1" w:rsidRPr="008105B1" w:rsidRDefault="008105B1" w:rsidP="008105B1">
      <w:pPr>
        <w:spacing w:after="200" w:line="360" w:lineRule="auto"/>
        <w:ind w:left="-180"/>
        <w:jc w:val="both"/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sq-AL"/>
        </w:rPr>
      </w:pPr>
      <w:r w:rsidRPr="008105B1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Takimi publik filloi në orën 10:00 më datë 21.6.2024 në Sallën e Kuvendit Komunal në Rahovec.</w:t>
      </w:r>
    </w:p>
    <w:p w14:paraId="4B8A3E0D" w14:textId="62CB58EE" w:rsidR="008105B1" w:rsidRPr="008105B1" w:rsidRDefault="008105B1" w:rsidP="008105B1">
      <w:pPr>
        <w:spacing w:after="200" w:line="360" w:lineRule="auto"/>
        <w:ind w:left="-180"/>
        <w:jc w:val="both"/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sq-AL"/>
        </w:rPr>
      </w:pPr>
      <w:r w:rsidRPr="008105B1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>Të pranishëm në këtë takim ishin: Smajl Latifi, kryetar i komunës, drejtor të drejtorive, qytetarë, OJQ, fermer, drejtor të shkollave, kryetarë të fshatrave dhe lagjeve të qytetit të Rahovecit, zyrtarë komunal.</w:t>
      </w:r>
    </w:p>
    <w:p w14:paraId="32BEF0A6" w14:textId="507FA282" w:rsidR="007F3B5F" w:rsidRPr="007F3B5F" w:rsidRDefault="00A4062D" w:rsidP="008105B1">
      <w:pPr>
        <w:spacing w:after="200" w:line="36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4E2FF5">
        <w:rPr>
          <w:rFonts w:ascii="Times New Roman" w:hAnsi="Times New Roman" w:cs="Times New Roman"/>
          <w:b/>
          <w:sz w:val="24"/>
          <w:szCs w:val="24"/>
        </w:rPr>
        <w:t xml:space="preserve">Smajl Latifi,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Rahoveci</w:t>
      </w:r>
      <w:r w:rsidR="00E1336C">
        <w:rPr>
          <w:rFonts w:ascii="Times New Roman" w:hAnsi="Times New Roman" w:cs="Times New Roman"/>
          <w:i/>
          <w:sz w:val="24"/>
          <w:szCs w:val="24"/>
        </w:rPr>
        <w:t>t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</w:rPr>
        <w:t xml:space="preserve">: </w:t>
      </w:r>
      <w:bookmarkEnd w:id="0"/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Planin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Komun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Qeveris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442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28D8"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 w:rsidR="004428D8">
        <w:rPr>
          <w:rFonts w:ascii="Times New Roman" w:hAnsi="Times New Roman" w:cs="Times New Roman"/>
          <w:sz w:val="24"/>
          <w:szCs w:val="24"/>
        </w:rPr>
        <w:t xml:space="preserve"> 202</w:t>
      </w:r>
      <w:r w:rsidR="007F3B5F">
        <w:rPr>
          <w:rFonts w:ascii="Times New Roman" w:hAnsi="Times New Roman" w:cs="Times New Roman"/>
          <w:sz w:val="24"/>
          <w:szCs w:val="24"/>
        </w:rPr>
        <w:t>4</w:t>
      </w:r>
      <w:r w:rsidR="00F9398C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naqesin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paraqesim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jush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rmes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v</w:t>
      </w:r>
      <w:r w:rsidR="004428D8">
        <w:rPr>
          <w:rFonts w:ascii="Times New Roman" w:hAnsi="Times New Roman" w:cs="Times New Roman"/>
          <w:sz w:val="24"/>
          <w:szCs w:val="24"/>
        </w:rPr>
        <w:t>ideoprojektorit</w:t>
      </w:r>
      <w:proofErr w:type="spellEnd"/>
      <w:r w:rsidR="004428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428D8">
        <w:rPr>
          <w:rFonts w:ascii="Times New Roman" w:hAnsi="Times New Roman" w:cs="Times New Roman"/>
          <w:sz w:val="24"/>
          <w:szCs w:val="24"/>
        </w:rPr>
        <w:t>raportin</w:t>
      </w:r>
      <w:proofErr w:type="spellEnd"/>
      <w:r w:rsidR="004428D8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="004428D8">
        <w:rPr>
          <w:rFonts w:ascii="Times New Roman" w:hAnsi="Times New Roman" w:cs="Times New Roman"/>
          <w:sz w:val="24"/>
          <w:szCs w:val="24"/>
        </w:rPr>
        <w:t>mujor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angazhimet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arritjet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komun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periudh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B583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1B58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833">
        <w:rPr>
          <w:rFonts w:ascii="Times New Roman" w:hAnsi="Times New Roman" w:cs="Times New Roman"/>
          <w:sz w:val="24"/>
          <w:szCs w:val="24"/>
        </w:rPr>
        <w:t>janar-qershor</w:t>
      </w:r>
      <w:proofErr w:type="spellEnd"/>
      <w:r w:rsidR="001B5833">
        <w:rPr>
          <w:rFonts w:ascii="Times New Roman" w:hAnsi="Times New Roman" w:cs="Times New Roman"/>
          <w:sz w:val="24"/>
          <w:szCs w:val="24"/>
        </w:rPr>
        <w:t xml:space="preserve"> 202</w:t>
      </w:r>
      <w:r w:rsidR="007F3B5F">
        <w:rPr>
          <w:rFonts w:ascii="Times New Roman" w:hAnsi="Times New Roman" w:cs="Times New Roman"/>
          <w:sz w:val="24"/>
          <w:szCs w:val="24"/>
        </w:rPr>
        <w:t>4</w:t>
      </w:r>
      <w:r w:rsidR="00F9398C" w:rsidRPr="004E2FF5">
        <w:rPr>
          <w:rFonts w:ascii="Times New Roman" w:hAnsi="Times New Roman" w:cs="Times New Roman"/>
          <w:sz w:val="24"/>
          <w:szCs w:val="24"/>
        </w:rPr>
        <w:t>.</w:t>
      </w:r>
    </w:p>
    <w:p w14:paraId="530EAD67" w14:textId="01188609" w:rsidR="00A4062D" w:rsidRPr="004E2FF5" w:rsidRDefault="00A4062D" w:rsidP="008105B1">
      <w:pPr>
        <w:spacing w:after="200" w:line="360" w:lineRule="auto"/>
        <w:ind w:left="-180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gjitha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aktivitet</w:t>
      </w:r>
      <w:r w:rsidR="001B5833">
        <w:rPr>
          <w:rFonts w:ascii="Times New Roman" w:eastAsiaTheme="minorEastAsia" w:hAnsi="Times New Roman" w:cs="Times New Roman"/>
          <w:sz w:val="24"/>
          <w:szCs w:val="24"/>
        </w:rPr>
        <w:t>et</w:t>
      </w:r>
      <w:proofErr w:type="spellEnd"/>
      <w:r w:rsidR="001B5833"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 w:rsidR="001B5833">
        <w:rPr>
          <w:rFonts w:ascii="Times New Roman" w:eastAsiaTheme="minorEastAsia" w:hAnsi="Times New Roman" w:cs="Times New Roman"/>
          <w:sz w:val="24"/>
          <w:szCs w:val="24"/>
        </w:rPr>
        <w:t>zhvilluara</w:t>
      </w:r>
      <w:proofErr w:type="spellEnd"/>
      <w:r w:rsidR="001B583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B5833">
        <w:rPr>
          <w:rFonts w:ascii="Times New Roman" w:eastAsiaTheme="minorEastAsia" w:hAnsi="Times New Roman" w:cs="Times New Roman"/>
          <w:sz w:val="24"/>
          <w:szCs w:val="24"/>
        </w:rPr>
        <w:t>gjatë</w:t>
      </w:r>
      <w:proofErr w:type="spellEnd"/>
      <w:r w:rsidR="001B583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1B5833">
        <w:rPr>
          <w:rFonts w:ascii="Times New Roman" w:eastAsiaTheme="minorEastAsia" w:hAnsi="Times New Roman" w:cs="Times New Roman"/>
          <w:sz w:val="24"/>
          <w:szCs w:val="24"/>
        </w:rPr>
        <w:t>gjasht</w:t>
      </w:r>
      <w:proofErr w:type="spellEnd"/>
      <w:r w:rsidR="001B5833">
        <w:rPr>
          <w:rFonts w:ascii="Times New Roman" w:eastAsiaTheme="minorEastAsia" w:hAnsi="Times New Roman" w:cs="Times New Roman"/>
          <w:sz w:val="24"/>
          <w:szCs w:val="24"/>
          <w:lang w:val="sq-AL"/>
        </w:rPr>
        <w:t>ë-mujorit</w:t>
      </w:r>
      <w:r w:rsidR="001B5833">
        <w:rPr>
          <w:rFonts w:ascii="Times New Roman" w:eastAsiaTheme="minorEastAsia" w:hAnsi="Times New Roman" w:cs="Times New Roman"/>
          <w:sz w:val="24"/>
          <w:szCs w:val="24"/>
        </w:rPr>
        <w:t xml:space="preserve"> 202</w:t>
      </w:r>
      <w:r w:rsidR="007F3B5F"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janë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paraqitura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këtë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raport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ku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ndërmjet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tjerash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ju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nderuar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kryetar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bCs/>
          <w:sz w:val="24"/>
          <w:szCs w:val="24"/>
        </w:rPr>
        <w:t>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fshatrave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lagjeve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bCs/>
          <w:sz w:val="24"/>
          <w:szCs w:val="24"/>
        </w:rPr>
        <w:t>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qytetit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bCs/>
          <w:sz w:val="24"/>
          <w:szCs w:val="24"/>
        </w:rPr>
        <w:t>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Rahovecit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qytetarë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nderuar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keni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mundësinë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t’u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informuar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më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hollësi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përkitazi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me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çështjet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raportuara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këtë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dokument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751F2CAB" w14:textId="61D87C68" w:rsidR="00A4062D" w:rsidRPr="004E2FF5" w:rsidRDefault="00A4062D" w:rsidP="008105B1">
      <w:pPr>
        <w:spacing w:after="200" w:line="360" w:lineRule="auto"/>
        <w:ind w:left="-1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Raporti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fjalë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përfshinë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punën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secilës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drejtori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zyre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njësi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organizative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Komunës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Përmbushja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e </w:t>
      </w:r>
      <w:proofErr w:type="spellStart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>objektivave</w:t>
      </w:r>
      <w:proofErr w:type="spellEnd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>aktiviteteve</w:t>
      </w:r>
      <w:proofErr w:type="spellEnd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është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rezult</w:t>
      </w:r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at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i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punës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ekipore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Qeveris</w:t>
      </w:r>
      <w:r w:rsidR="00404FF7" w:rsidRPr="004E2FF5">
        <w:rPr>
          <w:rFonts w:ascii="Times New Roman" w:eastAsiaTheme="minorEastAsia" w:hAnsi="Times New Roman" w:cs="Times New Roman"/>
          <w:bCs/>
          <w:sz w:val="24"/>
          <w:szCs w:val="24"/>
        </w:rPr>
        <w:t>ë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Komunale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lastRenderedPageBreak/>
        <w:t>shfrytëzoj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rastin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t’i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shprehi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mirënjohje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gjithëve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kontributin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dhënë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>rezultatet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>arritura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zbatimin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planeve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punës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2D50CDD5" w14:textId="2E1A0A10" w:rsidR="00A72DC1" w:rsidRDefault="00A72DC1" w:rsidP="008105B1">
      <w:pPr>
        <w:spacing w:after="200" w:line="360" w:lineRule="auto"/>
        <w:ind w:left="-1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nderuar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271128">
        <w:rPr>
          <w:rFonts w:ascii="Times New Roman" w:eastAsiaTheme="minorEastAsia" w:hAnsi="Times New Roman" w:cs="Times New Roman"/>
          <w:sz w:val="24"/>
          <w:szCs w:val="24"/>
        </w:rPr>
        <w:t>qytetarë</w:t>
      </w:r>
      <w:proofErr w:type="spellEnd"/>
      <w:r w:rsidR="00271128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kryetar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sz w:val="24"/>
          <w:szCs w:val="24"/>
        </w:rPr>
        <w:t>ë</w:t>
      </w:r>
      <w:proofErr w:type="spellEnd"/>
      <w:r w:rsidR="0027112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271128">
        <w:rPr>
          <w:rFonts w:ascii="Times New Roman" w:eastAsiaTheme="minorEastAsia" w:hAnsi="Times New Roman" w:cs="Times New Roman"/>
          <w:sz w:val="24"/>
          <w:szCs w:val="24"/>
        </w:rPr>
        <w:t>fshatrave</w:t>
      </w:r>
      <w:proofErr w:type="spellEnd"/>
      <w:r w:rsidR="0027112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271128"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 w:rsidR="0027112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l</w:t>
      </w:r>
      <w:r w:rsidR="00271128"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gjeve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sz w:val="24"/>
          <w:szCs w:val="24"/>
        </w:rPr>
        <w:t>ë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qytetit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sz w:val="24"/>
          <w:szCs w:val="24"/>
        </w:rPr>
        <w:t>ë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fermerë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bujq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, OJQ,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përfaqësues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bizneseve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ddrejtor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F3B5F">
        <w:rPr>
          <w:rFonts w:ascii="Times New Roman" w:eastAsiaTheme="minorEastAsia" w:hAnsi="Times New Roman" w:cs="Times New Roman"/>
          <w:sz w:val="24"/>
          <w:szCs w:val="24"/>
        </w:rPr>
        <w:t>shkollave</w:t>
      </w:r>
      <w:proofErr w:type="spellEnd"/>
      <w:r w:rsidR="007F3B5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më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gjerësisht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mund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t’i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referoheni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raportit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fjalë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Unë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si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kryetar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drejtorët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Drejtorive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Administratës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Komunale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jemi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gatshëm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t’iu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>përgjigjemi</w:t>
      </w:r>
      <w:proofErr w:type="spellEnd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>pyetjeve</w:t>
      </w:r>
      <w:proofErr w:type="spellEnd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>komenteve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interesimeve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tuaja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çdo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çështje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janë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përmbledhura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këtë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dokument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3D2E72F5" w14:textId="77777777" w:rsidR="00A606E0" w:rsidRDefault="007F3B5F" w:rsidP="008105B1">
      <w:pPr>
        <w:spacing w:after="200" w:line="360" w:lineRule="auto"/>
        <w:ind w:left="-1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Raporti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përmban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pjesën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hyrëse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prioritetet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zotimet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qellimet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synimeve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zakonisht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standarde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cilat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duhet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ta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përshkojnë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çdo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raport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kryetarit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qeverisë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sepse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zotime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publike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jemi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obliguar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pjesë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raportit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Raporti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përmban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sfidat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kryesore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vitin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2024.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Realisht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evidencuara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sfidat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cilat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ka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komuna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gjatë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këtij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gjashtëmujori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0E102B8" w14:textId="1BDE60A6" w:rsidR="003478C1" w:rsidRPr="00A606E0" w:rsidRDefault="003478C1" w:rsidP="008105B1">
      <w:pPr>
        <w:spacing w:after="200" w:line="360" w:lineRule="auto"/>
        <w:ind w:left="-1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përmbledhje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pyetjeve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dhënë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vijim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pyetjeve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iu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përgjigjur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varësisht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natyra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pyetjeve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drejtorët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përkatës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.</w:t>
      </w:r>
    </w:p>
    <w:p w14:paraId="7CDCDEB6" w14:textId="5A5AEEE1" w:rsidR="00276415" w:rsidRDefault="003478C1" w:rsidP="00BA4D2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Pyetjet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dhe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komentet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 xml:space="preserve"> e </w:t>
      </w:r>
      <w:proofErr w:type="spellStart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qytetarëve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6D8B2266" w14:textId="41804F91" w:rsidR="00755F2F" w:rsidRDefault="00A606E0" w:rsidP="00BA4D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Enver Shala: </w:t>
      </w:r>
      <w:proofErr w:type="spellStart"/>
      <w:r w:rsidR="00484721" w:rsidRPr="004E2FF5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="0048472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4721"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48472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4721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8472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4721" w:rsidRPr="004E2FF5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48472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4721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8472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4721" w:rsidRPr="004E2FF5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="00484721" w:rsidRPr="004E2FF5">
        <w:rPr>
          <w:rFonts w:ascii="Times New Roman" w:hAnsi="Times New Roman" w:cs="Times New Roman"/>
          <w:sz w:val="24"/>
          <w:szCs w:val="24"/>
        </w:rPr>
        <w:t>,</w:t>
      </w:r>
      <w:r w:rsidR="00903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38B">
        <w:rPr>
          <w:rFonts w:ascii="Times New Roman" w:hAnsi="Times New Roman" w:cs="Times New Roman"/>
          <w:sz w:val="24"/>
          <w:szCs w:val="24"/>
        </w:rPr>
        <w:t>f</w:t>
      </w:r>
      <w:r w:rsidR="00484721">
        <w:rPr>
          <w:rFonts w:ascii="Times New Roman" w:hAnsi="Times New Roman" w:cs="Times New Roman"/>
          <w:sz w:val="24"/>
          <w:szCs w:val="24"/>
        </w:rPr>
        <w:t>aleminderit</w:t>
      </w:r>
      <w:proofErr w:type="spellEnd"/>
      <w:r w:rsidR="00484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8CC"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E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përcolla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raportin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ishte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gjithçka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qartë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ajo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ran ë </w:t>
      </w:r>
      <w:proofErr w:type="spellStart"/>
      <w:r>
        <w:rPr>
          <w:rFonts w:ascii="Times New Roman" w:hAnsi="Times New Roman" w:cs="Times New Roman"/>
          <w:sz w:val="24"/>
          <w:szCs w:val="24"/>
        </w:rPr>
        <w:t>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ishte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diaspora, </w:t>
      </w:r>
      <w:proofErr w:type="spellStart"/>
      <w:r>
        <w:rPr>
          <w:rFonts w:ascii="Times New Roman" w:hAnsi="Times New Roman" w:cs="Times New Roman"/>
          <w:sz w:val="24"/>
          <w:szCs w:val="24"/>
        </w:rPr>
        <w:t>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vet </w:t>
      </w:r>
      <w:proofErr w:type="spellStart"/>
      <w:r>
        <w:rPr>
          <w:rFonts w:ascii="Times New Roman" w:hAnsi="Times New Roman" w:cs="Times New Roman"/>
          <w:sz w:val="24"/>
          <w:szCs w:val="24"/>
        </w:rPr>
        <w:t>ishit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vendit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</w:t>
      </w:r>
      <w:r w:rsidR="00E1336C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jonë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familje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biznese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vogla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mesme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mëdha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mendimi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pasi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vet jam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diasporë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kamë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qenë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punëtorë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qeverisë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kam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kërkuar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zyre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mërgatën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biznese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mërgatës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Faleminderit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36C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E1336C">
        <w:rPr>
          <w:rFonts w:ascii="Times New Roman" w:hAnsi="Times New Roman" w:cs="Times New Roman"/>
          <w:sz w:val="24"/>
          <w:szCs w:val="24"/>
        </w:rPr>
        <w:t>.</w:t>
      </w:r>
    </w:p>
    <w:p w14:paraId="77BED9E4" w14:textId="5CB7654C" w:rsidR="00E1336C" w:rsidRDefault="00E1336C" w:rsidP="00BA4D2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Hlk172028302"/>
      <w:r w:rsidRPr="00E1336C">
        <w:rPr>
          <w:rFonts w:ascii="Times New Roman" w:hAnsi="Times New Roman" w:cs="Times New Roman"/>
          <w:b/>
          <w:sz w:val="24"/>
          <w:szCs w:val="24"/>
        </w:rPr>
        <w:t xml:space="preserve">Smajl Latifi, </w:t>
      </w:r>
      <w:proofErr w:type="spellStart"/>
      <w:r w:rsidRPr="00E1336C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E133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336C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E133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336C">
        <w:rPr>
          <w:rFonts w:ascii="Times New Roman" w:hAnsi="Times New Roman" w:cs="Times New Roman"/>
          <w:i/>
          <w:sz w:val="24"/>
          <w:szCs w:val="24"/>
        </w:rPr>
        <w:t>komunës</w:t>
      </w:r>
      <w:proofErr w:type="spellEnd"/>
      <w:r w:rsidRPr="00E133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336C">
        <w:rPr>
          <w:rFonts w:ascii="Times New Roman" w:hAnsi="Times New Roman" w:cs="Times New Roman"/>
          <w:i/>
          <w:sz w:val="24"/>
          <w:szCs w:val="24"/>
        </w:rPr>
        <w:t>së</w:t>
      </w:r>
      <w:proofErr w:type="spellEnd"/>
      <w:r w:rsidRPr="00E133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336C">
        <w:rPr>
          <w:rFonts w:ascii="Times New Roman" w:hAnsi="Times New Roman" w:cs="Times New Roman"/>
          <w:i/>
          <w:sz w:val="24"/>
          <w:szCs w:val="24"/>
        </w:rPr>
        <w:t>Rahovecit</w:t>
      </w:r>
      <w:proofErr w:type="spellEnd"/>
      <w:r w:rsidRPr="00E1336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1"/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Faleminderit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Enver, po ne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sipas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statutit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komunës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së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Rahovecit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zbatim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nuk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paraparë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ketë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zyrtarisht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sektor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mërgatë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Kjo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kërkesë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legjitime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ju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paraqitët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do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t’a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mundësojë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edhe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hapjen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diskutimi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kuvend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lastRenderedPageBreak/>
        <w:t>komunal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plotësim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ndryshimin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Pr="00E6133D">
        <w:rPr>
          <w:rFonts w:ascii="Times New Roman" w:hAnsi="Times New Roman" w:cs="Times New Roman"/>
          <w:bCs/>
          <w:sz w:val="24"/>
          <w:szCs w:val="24"/>
        </w:rPr>
        <w:t>statutit</w:t>
      </w:r>
      <w:proofErr w:type="spellEnd"/>
      <w:r w:rsidRPr="00E6133D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Ne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muajin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mërgatës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kemi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shumë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aktivitete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gjatë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muajit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korrik-gusht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ndahet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sportel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veçant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mërgimarët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mjediset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gjendjes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civile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këtu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ofron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shërbime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vetëm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ta,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pastaj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parkingu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falas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oborrin</w:t>
      </w:r>
      <w:proofErr w:type="spellEnd"/>
      <w:r w:rsidR="00E6133D" w:rsidRPr="00E6133D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E6133D" w:rsidRPr="00E6133D">
        <w:rPr>
          <w:rFonts w:ascii="Times New Roman" w:hAnsi="Times New Roman" w:cs="Times New Roman"/>
          <w:bCs/>
          <w:sz w:val="24"/>
          <w:szCs w:val="24"/>
        </w:rPr>
        <w:t>komunës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shumë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aktivitete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tjera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. I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ftojmë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bashkëatdhetarët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tonë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pjesë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mundit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gjendjes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kapitale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, ta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sjellin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6133D">
        <w:rPr>
          <w:rFonts w:ascii="Times New Roman" w:hAnsi="Times New Roman" w:cs="Times New Roman"/>
          <w:bCs/>
          <w:sz w:val="24"/>
          <w:szCs w:val="24"/>
        </w:rPr>
        <w:t>Kosovë</w:t>
      </w:r>
      <w:proofErr w:type="spellEnd"/>
      <w:r w:rsidR="00E6133D">
        <w:rPr>
          <w:rFonts w:ascii="Times New Roman" w:hAnsi="Times New Roman" w:cs="Times New Roman"/>
          <w:bCs/>
          <w:sz w:val="24"/>
          <w:szCs w:val="24"/>
        </w:rPr>
        <w:t>.</w:t>
      </w:r>
    </w:p>
    <w:p w14:paraId="103A4FDA" w14:textId="41301867" w:rsidR="0099285C" w:rsidRDefault="0099285C" w:rsidP="0090338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85C">
        <w:rPr>
          <w:rFonts w:ascii="Times New Roman" w:hAnsi="Times New Roman" w:cs="Times New Roman"/>
          <w:b/>
          <w:sz w:val="24"/>
          <w:szCs w:val="24"/>
        </w:rPr>
        <w:t>Muharrem Morina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9285C">
        <w:rPr>
          <w:rFonts w:ascii="Times New Roman" w:hAnsi="Times New Roman" w:cs="Times New Roman"/>
          <w:bCs/>
          <w:i/>
          <w:iCs/>
          <w:sz w:val="24"/>
          <w:szCs w:val="24"/>
        </w:rPr>
        <w:t>përfaqësues</w:t>
      </w:r>
      <w:proofErr w:type="spellEnd"/>
      <w:r w:rsidRPr="0099285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99285C">
        <w:rPr>
          <w:rFonts w:ascii="Times New Roman" w:hAnsi="Times New Roman" w:cs="Times New Roman"/>
          <w:bCs/>
          <w:i/>
          <w:iCs/>
          <w:sz w:val="24"/>
          <w:szCs w:val="24"/>
        </w:rPr>
        <w:t>i</w:t>
      </w:r>
      <w:proofErr w:type="spellEnd"/>
      <w:r w:rsidRPr="0099285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99285C">
        <w:rPr>
          <w:rFonts w:ascii="Times New Roman" w:hAnsi="Times New Roman" w:cs="Times New Roman"/>
          <w:bCs/>
          <w:i/>
          <w:iCs/>
          <w:sz w:val="24"/>
          <w:szCs w:val="24"/>
        </w:rPr>
        <w:t>fshatit</w:t>
      </w:r>
      <w:proofErr w:type="spellEnd"/>
      <w:r w:rsidRPr="0099285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99285C">
        <w:rPr>
          <w:rFonts w:ascii="Times New Roman" w:hAnsi="Times New Roman" w:cs="Times New Roman"/>
          <w:bCs/>
          <w:i/>
          <w:iCs/>
          <w:sz w:val="24"/>
          <w:szCs w:val="24"/>
        </w:rPr>
        <w:t>Vrajak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Përshëndetje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juve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kryetar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stafin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gjithë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pranishmit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Po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paraqes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kërkesa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cilat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jeni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informuar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ne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dalje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fshatit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Ratkoc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lidh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fshatra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rrusha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dëmtuar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rruga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familje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dëshmorit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afërsisht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diku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metra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25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vite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mbet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borgj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gjithashtu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fshatin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Vrajak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Bratotin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qe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vite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nuk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shtru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asnjë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trotuar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rreziku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fëmij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madh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EE7BB93" w14:textId="58DAAB01" w:rsidR="0099285C" w:rsidRDefault="0099285C" w:rsidP="0090338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72029550"/>
      <w:r w:rsidRPr="0099285C">
        <w:rPr>
          <w:rFonts w:ascii="Times New Roman" w:hAnsi="Times New Roman" w:cs="Times New Roman"/>
          <w:b/>
          <w:sz w:val="24"/>
          <w:szCs w:val="24"/>
        </w:rPr>
        <w:t xml:space="preserve">Smajl Latifi, </w:t>
      </w:r>
      <w:proofErr w:type="spellStart"/>
      <w:r w:rsidRPr="0099285C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99285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9285C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99285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9285C">
        <w:rPr>
          <w:rFonts w:ascii="Times New Roman" w:hAnsi="Times New Roman" w:cs="Times New Roman"/>
          <w:i/>
          <w:sz w:val="24"/>
          <w:szCs w:val="24"/>
        </w:rPr>
        <w:t>komunës</w:t>
      </w:r>
      <w:proofErr w:type="spellEnd"/>
      <w:r w:rsidRPr="0099285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9285C">
        <w:rPr>
          <w:rFonts w:ascii="Times New Roman" w:hAnsi="Times New Roman" w:cs="Times New Roman"/>
          <w:i/>
          <w:sz w:val="24"/>
          <w:szCs w:val="24"/>
        </w:rPr>
        <w:t>së</w:t>
      </w:r>
      <w:proofErr w:type="spellEnd"/>
      <w:r w:rsidRPr="0099285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9285C">
        <w:rPr>
          <w:rFonts w:ascii="Times New Roman" w:hAnsi="Times New Roman" w:cs="Times New Roman"/>
          <w:i/>
          <w:sz w:val="24"/>
          <w:szCs w:val="24"/>
        </w:rPr>
        <w:t>Rahovecit</w:t>
      </w:r>
      <w:proofErr w:type="spellEnd"/>
      <w:r w:rsidRPr="0099285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2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Ka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fillu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procedura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prokurimit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shpall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tenderi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urat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besoj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do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jetë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urë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standarde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. Sa I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përket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asfaltit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ne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kemi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kontrat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me KAG,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533B0">
        <w:rPr>
          <w:rFonts w:ascii="Times New Roman" w:hAnsi="Times New Roman" w:cs="Times New Roman"/>
          <w:bCs/>
          <w:sz w:val="24"/>
          <w:szCs w:val="24"/>
        </w:rPr>
        <w:t>kompani</w:t>
      </w:r>
      <w:proofErr w:type="spellEnd"/>
      <w:r w:rsidRPr="00B533B0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forte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por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kanë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ngecje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nuk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po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arrijnë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proofErr w:type="gram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punu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po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shpresojmë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që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ajo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pjesë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asfaltit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dëmtuar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do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rregullohet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afro 500-600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metra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Te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kubëzimi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rrugës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së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familjes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së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dëshmorit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ka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procedur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nëse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rrugë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private, do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tëishte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mirë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shku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deri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kadaster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cilën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është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sektori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veçant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janë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dy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mundësi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, me e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kthy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prone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publike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ose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përmes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nënshkrimeve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hek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dorë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nga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533B0" w:rsidRPr="00B533B0">
        <w:rPr>
          <w:rFonts w:ascii="Times New Roman" w:hAnsi="Times New Roman" w:cs="Times New Roman"/>
          <w:bCs/>
          <w:sz w:val="24"/>
          <w:szCs w:val="24"/>
        </w:rPr>
        <w:t>shpronësimi</w:t>
      </w:r>
      <w:proofErr w:type="spellEnd"/>
      <w:r w:rsidR="00B533B0" w:rsidRPr="00B533B0">
        <w:rPr>
          <w:rFonts w:ascii="Times New Roman" w:hAnsi="Times New Roman" w:cs="Times New Roman"/>
          <w:bCs/>
          <w:sz w:val="24"/>
          <w:szCs w:val="24"/>
        </w:rPr>
        <w:t>.</w:t>
      </w:r>
    </w:p>
    <w:p w14:paraId="0B7FF158" w14:textId="3361B08D" w:rsidR="0082300D" w:rsidRDefault="00E83089" w:rsidP="006B5A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089">
        <w:rPr>
          <w:rFonts w:ascii="Times New Roman" w:hAnsi="Times New Roman" w:cs="Times New Roman"/>
          <w:b/>
          <w:bCs/>
          <w:sz w:val="24"/>
          <w:szCs w:val="24"/>
        </w:rPr>
        <w:t xml:space="preserve">Haxhi </w:t>
      </w:r>
      <w:proofErr w:type="spellStart"/>
      <w:r w:rsidRPr="00E83089">
        <w:rPr>
          <w:rFonts w:ascii="Times New Roman" w:hAnsi="Times New Roman" w:cs="Times New Roman"/>
          <w:b/>
          <w:bCs/>
          <w:sz w:val="24"/>
          <w:szCs w:val="24"/>
        </w:rPr>
        <w:t>Canziba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3089">
        <w:rPr>
          <w:rFonts w:ascii="Times New Roman" w:hAnsi="Times New Roman" w:cs="Times New Roman"/>
          <w:i/>
          <w:iCs/>
          <w:sz w:val="24"/>
          <w:szCs w:val="24"/>
        </w:rPr>
        <w:t>fermer</w:t>
      </w:r>
      <w:proofErr w:type="spellEnd"/>
      <w:r w:rsidRPr="00E83089">
        <w:rPr>
          <w:rFonts w:ascii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pyetje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Kisha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Paskidoli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rrugë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pakalueshme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vitin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kaluar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>
        <w:rPr>
          <w:rFonts w:ascii="Times New Roman" w:hAnsi="Times New Roman" w:cs="Times New Roman"/>
          <w:sz w:val="24"/>
          <w:szCs w:val="24"/>
        </w:rPr>
        <w:t>mundësi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korrë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grurin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>
        <w:rPr>
          <w:rFonts w:ascii="Times New Roman" w:hAnsi="Times New Roman" w:cs="Times New Roman"/>
          <w:sz w:val="24"/>
          <w:szCs w:val="24"/>
        </w:rPr>
        <w:t>mundesi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rrafshohet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C792991" w14:textId="0DBAC1F9" w:rsidR="00E83089" w:rsidRDefault="00E83089" w:rsidP="006B5A6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3" w:name="_Hlk172030837"/>
      <w:r w:rsidRPr="00E83089">
        <w:rPr>
          <w:rFonts w:ascii="Times New Roman" w:hAnsi="Times New Roman" w:cs="Times New Roman"/>
          <w:b/>
          <w:sz w:val="24"/>
          <w:szCs w:val="24"/>
        </w:rPr>
        <w:t xml:space="preserve">Smajl Latifi, </w:t>
      </w:r>
      <w:proofErr w:type="spellStart"/>
      <w:r w:rsidRPr="00E83089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E830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83089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E830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83089">
        <w:rPr>
          <w:rFonts w:ascii="Times New Roman" w:hAnsi="Times New Roman" w:cs="Times New Roman"/>
          <w:i/>
          <w:sz w:val="24"/>
          <w:szCs w:val="24"/>
        </w:rPr>
        <w:t>komunës</w:t>
      </w:r>
      <w:proofErr w:type="spellEnd"/>
      <w:r w:rsidRPr="00E830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83089">
        <w:rPr>
          <w:rFonts w:ascii="Times New Roman" w:hAnsi="Times New Roman" w:cs="Times New Roman"/>
          <w:i/>
          <w:sz w:val="24"/>
          <w:szCs w:val="24"/>
        </w:rPr>
        <w:t>së</w:t>
      </w:r>
      <w:proofErr w:type="spellEnd"/>
      <w:r w:rsidRPr="00E8308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83089">
        <w:rPr>
          <w:rFonts w:ascii="Times New Roman" w:hAnsi="Times New Roman" w:cs="Times New Roman"/>
          <w:i/>
          <w:sz w:val="24"/>
          <w:szCs w:val="24"/>
        </w:rPr>
        <w:t>Rahovecit</w:t>
      </w:r>
      <w:bookmarkEnd w:id="3"/>
      <w:proofErr w:type="spellEnd"/>
      <w:r w:rsidRPr="00E8308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5A6F">
        <w:rPr>
          <w:rFonts w:ascii="Times New Roman" w:hAnsi="Times New Roman" w:cs="Times New Roman"/>
          <w:bCs/>
          <w:sz w:val="24"/>
          <w:szCs w:val="24"/>
        </w:rPr>
        <w:t xml:space="preserve">Po Haxhi, ne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jemi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finale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prag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t</w:t>
      </w:r>
      <w:r w:rsidR="006B5A6F">
        <w:rPr>
          <w:rFonts w:ascii="Times New Roman" w:hAnsi="Times New Roman" w:cs="Times New Roman"/>
          <w:bCs/>
          <w:sz w:val="24"/>
          <w:szCs w:val="24"/>
        </w:rPr>
        <w:t>ë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nënshkrimit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rrugë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fushore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. Deri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tani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kemi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pas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kontrat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për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rrugë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fushore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me Mendin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edhe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Drinin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ky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fundit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ka pas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vësht</w:t>
      </w:r>
      <w:r w:rsidR="006B5A6F">
        <w:rPr>
          <w:rFonts w:ascii="Times New Roman" w:hAnsi="Times New Roman" w:cs="Times New Roman"/>
          <w:bCs/>
          <w:sz w:val="24"/>
          <w:szCs w:val="24"/>
        </w:rPr>
        <w:t>ë</w:t>
      </w:r>
      <w:r w:rsidRPr="006B5A6F">
        <w:rPr>
          <w:rFonts w:ascii="Times New Roman" w:hAnsi="Times New Roman" w:cs="Times New Roman"/>
          <w:bCs/>
          <w:sz w:val="24"/>
          <w:szCs w:val="24"/>
        </w:rPr>
        <w:t>rsi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nuk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e ka realize </w:t>
      </w:r>
      <w:proofErr w:type="spellStart"/>
      <w:r w:rsidRPr="006B5A6F">
        <w:rPr>
          <w:rFonts w:ascii="Times New Roman" w:hAnsi="Times New Roman" w:cs="Times New Roman"/>
          <w:bCs/>
          <w:sz w:val="24"/>
          <w:szCs w:val="24"/>
        </w:rPr>
        <w:t>punën</w:t>
      </w:r>
      <w:proofErr w:type="spellEnd"/>
      <w:r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duke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përfshirë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zonat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Pataqanit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Rahovecit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deri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lastRenderedPageBreak/>
        <w:t>në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Krushë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Madhe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, ka pas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vështirësi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zbatim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kontratëtës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ne e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kemi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shkëput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 w:rsidRPr="006B5A6F">
        <w:rPr>
          <w:rFonts w:ascii="Times New Roman" w:hAnsi="Times New Roman" w:cs="Times New Roman"/>
          <w:bCs/>
          <w:sz w:val="24"/>
          <w:szCs w:val="24"/>
        </w:rPr>
        <w:t>kontratën</w:t>
      </w:r>
      <w:proofErr w:type="spellEnd"/>
      <w:r w:rsidR="006B5A6F" w:rsidRPr="006B5A6F">
        <w:rPr>
          <w:rFonts w:ascii="Times New Roman" w:hAnsi="Times New Roman" w:cs="Times New Roman"/>
          <w:bCs/>
          <w:sz w:val="24"/>
          <w:szCs w:val="24"/>
        </w:rPr>
        <w:t xml:space="preserve"> me ta.</w:t>
      </w:r>
      <w:r w:rsidR="006B5A6F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="006B5A6F">
        <w:rPr>
          <w:rFonts w:ascii="Times New Roman" w:hAnsi="Times New Roman" w:cs="Times New Roman"/>
          <w:bCs/>
          <w:sz w:val="24"/>
          <w:szCs w:val="24"/>
        </w:rPr>
        <w:t>kontratën</w:t>
      </w:r>
      <w:proofErr w:type="spellEnd"/>
      <w:r w:rsidR="006B5A6F">
        <w:rPr>
          <w:rFonts w:ascii="Times New Roman" w:hAnsi="Times New Roman" w:cs="Times New Roman"/>
          <w:bCs/>
          <w:sz w:val="24"/>
          <w:szCs w:val="24"/>
        </w:rPr>
        <w:t xml:space="preserve"> e re </w:t>
      </w:r>
      <w:proofErr w:type="spellStart"/>
      <w:r w:rsidR="006B5A6F">
        <w:rPr>
          <w:rFonts w:ascii="Times New Roman" w:hAnsi="Times New Roman" w:cs="Times New Roman"/>
          <w:bCs/>
          <w:sz w:val="24"/>
          <w:szCs w:val="24"/>
        </w:rPr>
        <w:t>zonat</w:t>
      </w:r>
      <w:proofErr w:type="spellEnd"/>
      <w:r w:rsid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>
        <w:rPr>
          <w:rFonts w:ascii="Times New Roman" w:hAnsi="Times New Roman" w:cs="Times New Roman"/>
          <w:bCs/>
          <w:sz w:val="24"/>
          <w:szCs w:val="24"/>
        </w:rPr>
        <w:t>prioritare</w:t>
      </w:r>
      <w:proofErr w:type="spellEnd"/>
      <w:r w:rsidR="006B5A6F">
        <w:rPr>
          <w:rFonts w:ascii="Times New Roman" w:hAnsi="Times New Roman" w:cs="Times New Roman"/>
          <w:bCs/>
          <w:sz w:val="24"/>
          <w:szCs w:val="24"/>
        </w:rPr>
        <w:t xml:space="preserve"> do </w:t>
      </w:r>
      <w:proofErr w:type="spellStart"/>
      <w:r w:rsidR="006B5A6F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>
        <w:rPr>
          <w:rFonts w:ascii="Times New Roman" w:hAnsi="Times New Roman" w:cs="Times New Roman"/>
          <w:bCs/>
          <w:sz w:val="24"/>
          <w:szCs w:val="24"/>
        </w:rPr>
        <w:t>jenë</w:t>
      </w:r>
      <w:proofErr w:type="spellEnd"/>
      <w:r w:rsid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>
        <w:rPr>
          <w:rFonts w:ascii="Times New Roman" w:hAnsi="Times New Roman" w:cs="Times New Roman"/>
          <w:bCs/>
          <w:sz w:val="24"/>
          <w:szCs w:val="24"/>
        </w:rPr>
        <w:t>ato</w:t>
      </w:r>
      <w:proofErr w:type="spellEnd"/>
      <w:r w:rsid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>
        <w:rPr>
          <w:rFonts w:ascii="Times New Roman" w:hAnsi="Times New Roman" w:cs="Times New Roman"/>
          <w:bCs/>
          <w:sz w:val="24"/>
          <w:szCs w:val="24"/>
        </w:rPr>
        <w:t>qe</w:t>
      </w:r>
      <w:proofErr w:type="spellEnd"/>
      <w:r w:rsid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>
        <w:rPr>
          <w:rFonts w:ascii="Times New Roman" w:hAnsi="Times New Roman" w:cs="Times New Roman"/>
          <w:bCs/>
          <w:sz w:val="24"/>
          <w:szCs w:val="24"/>
        </w:rPr>
        <w:t>nuk</w:t>
      </w:r>
      <w:proofErr w:type="spellEnd"/>
      <w:r w:rsid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>
        <w:rPr>
          <w:rFonts w:ascii="Times New Roman" w:hAnsi="Times New Roman" w:cs="Times New Roman"/>
          <w:bCs/>
          <w:sz w:val="24"/>
          <w:szCs w:val="24"/>
        </w:rPr>
        <w:t>janë</w:t>
      </w:r>
      <w:proofErr w:type="spellEnd"/>
      <w:r w:rsid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>
        <w:rPr>
          <w:rFonts w:ascii="Times New Roman" w:hAnsi="Times New Roman" w:cs="Times New Roman"/>
          <w:bCs/>
          <w:sz w:val="24"/>
          <w:szCs w:val="24"/>
        </w:rPr>
        <w:t>punuar</w:t>
      </w:r>
      <w:proofErr w:type="spellEnd"/>
      <w:r w:rsidR="006B5A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B5A6F">
        <w:rPr>
          <w:rFonts w:ascii="Times New Roman" w:hAnsi="Times New Roman" w:cs="Times New Roman"/>
          <w:bCs/>
          <w:sz w:val="24"/>
          <w:szCs w:val="24"/>
        </w:rPr>
        <w:t>deri</w:t>
      </w:r>
      <w:proofErr w:type="spellEnd"/>
      <w:r w:rsidR="006B5A6F">
        <w:rPr>
          <w:rFonts w:ascii="Times New Roman" w:hAnsi="Times New Roman" w:cs="Times New Roman"/>
          <w:bCs/>
          <w:sz w:val="24"/>
          <w:szCs w:val="24"/>
        </w:rPr>
        <w:t xml:space="preserve"> sot.</w:t>
      </w:r>
    </w:p>
    <w:p w14:paraId="0EB8B056" w14:textId="7A7B3801" w:rsidR="006B5A6F" w:rsidRDefault="006B5A6F" w:rsidP="006B5A6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B5A6F">
        <w:rPr>
          <w:rFonts w:ascii="Times New Roman" w:hAnsi="Times New Roman" w:cs="Times New Roman"/>
          <w:b/>
          <w:sz w:val="24"/>
          <w:szCs w:val="24"/>
        </w:rPr>
        <w:t>Adem</w:t>
      </w:r>
      <w:proofErr w:type="spellEnd"/>
      <w:r w:rsidRPr="006B5A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/>
          <w:sz w:val="24"/>
          <w:szCs w:val="24"/>
        </w:rPr>
        <w:t>Fejza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B5A6F">
        <w:rPr>
          <w:rFonts w:ascii="Times New Roman" w:hAnsi="Times New Roman" w:cs="Times New Roman"/>
          <w:bCs/>
          <w:i/>
          <w:iCs/>
          <w:sz w:val="24"/>
          <w:szCs w:val="24"/>
        </w:rPr>
        <w:t>qytetarë</w:t>
      </w:r>
      <w:proofErr w:type="spellEnd"/>
      <w:r w:rsidRPr="006B5A6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i/>
          <w:iCs/>
          <w:sz w:val="24"/>
          <w:szCs w:val="24"/>
        </w:rPr>
        <w:t>i</w:t>
      </w:r>
      <w:proofErr w:type="spellEnd"/>
      <w:r w:rsidRPr="006B5A6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B5A6F">
        <w:rPr>
          <w:rFonts w:ascii="Times New Roman" w:hAnsi="Times New Roman" w:cs="Times New Roman"/>
          <w:bCs/>
          <w:i/>
          <w:iCs/>
          <w:sz w:val="24"/>
          <w:szCs w:val="24"/>
        </w:rPr>
        <w:t>fshatit</w:t>
      </w:r>
      <w:proofErr w:type="spellEnd"/>
      <w:r w:rsidRPr="006B5A6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proofErr w:type="gramStart"/>
      <w:r w:rsidRPr="006B5A6F">
        <w:rPr>
          <w:rFonts w:ascii="Times New Roman" w:hAnsi="Times New Roman" w:cs="Times New Roman"/>
          <w:bCs/>
          <w:i/>
          <w:iCs/>
          <w:sz w:val="24"/>
          <w:szCs w:val="24"/>
        </w:rPr>
        <w:t>Kaznik: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nderuar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kryetar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jemi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anash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kubëzimin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rrugëve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nuk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ujë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kanalizime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rrjeti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elektrik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ësht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shtylla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vjetra</w:t>
      </w:r>
      <w:proofErr w:type="spellEnd"/>
      <w:r w:rsidR="004F11FD">
        <w:rPr>
          <w:rFonts w:ascii="Times New Roman" w:hAnsi="Times New Roman" w:cs="Times New Roman"/>
          <w:bCs/>
          <w:sz w:val="24"/>
          <w:szCs w:val="24"/>
        </w:rPr>
        <w:t xml:space="preserve">.. </w:t>
      </w:r>
      <w:proofErr w:type="spellStart"/>
      <w:r w:rsidR="004F11FD">
        <w:rPr>
          <w:rFonts w:ascii="Times New Roman" w:hAnsi="Times New Roman" w:cs="Times New Roman"/>
          <w:bCs/>
          <w:sz w:val="24"/>
          <w:szCs w:val="24"/>
        </w:rPr>
        <w:t>cka</w:t>
      </w:r>
      <w:proofErr w:type="spellEnd"/>
      <w:r w:rsidR="004F11F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F11FD">
        <w:rPr>
          <w:rFonts w:ascii="Times New Roman" w:hAnsi="Times New Roman" w:cs="Times New Roman"/>
          <w:bCs/>
          <w:sz w:val="24"/>
          <w:szCs w:val="24"/>
        </w:rPr>
        <w:t>projekte</w:t>
      </w:r>
      <w:proofErr w:type="spellEnd"/>
      <w:r w:rsidR="004F11F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F11FD">
        <w:rPr>
          <w:rFonts w:ascii="Times New Roman" w:hAnsi="Times New Roman" w:cs="Times New Roman"/>
          <w:bCs/>
          <w:sz w:val="24"/>
          <w:szCs w:val="24"/>
        </w:rPr>
        <w:t>keni</w:t>
      </w:r>
      <w:proofErr w:type="spellEnd"/>
      <w:r w:rsidR="004F11F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F11FD">
        <w:rPr>
          <w:rFonts w:ascii="Times New Roman" w:hAnsi="Times New Roman" w:cs="Times New Roman"/>
          <w:bCs/>
          <w:sz w:val="24"/>
          <w:szCs w:val="24"/>
        </w:rPr>
        <w:t>planifikuar</w:t>
      </w:r>
      <w:proofErr w:type="spellEnd"/>
      <w:r w:rsidR="004F11FD">
        <w:rPr>
          <w:rFonts w:ascii="Times New Roman" w:hAnsi="Times New Roman" w:cs="Times New Roman"/>
          <w:bCs/>
          <w:sz w:val="24"/>
          <w:szCs w:val="24"/>
        </w:rPr>
        <w:t xml:space="preserve"> ne </w:t>
      </w:r>
      <w:proofErr w:type="spellStart"/>
      <w:r w:rsidR="004F11FD">
        <w:rPr>
          <w:rFonts w:ascii="Times New Roman" w:hAnsi="Times New Roman" w:cs="Times New Roman"/>
          <w:bCs/>
          <w:sz w:val="24"/>
          <w:szCs w:val="24"/>
        </w:rPr>
        <w:t>fshatin</w:t>
      </w:r>
      <w:proofErr w:type="spellEnd"/>
      <w:r w:rsidR="004F11FD">
        <w:rPr>
          <w:rFonts w:ascii="Times New Roman" w:hAnsi="Times New Roman" w:cs="Times New Roman"/>
          <w:bCs/>
          <w:sz w:val="24"/>
          <w:szCs w:val="24"/>
        </w:rPr>
        <w:t xml:space="preserve"> tone?</w:t>
      </w:r>
    </w:p>
    <w:p w14:paraId="4A209AFA" w14:textId="30DB8C97" w:rsidR="004F11FD" w:rsidRDefault="004F11FD" w:rsidP="006B5A6F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bookmarkStart w:id="4" w:name="_Hlk172101843"/>
      <w:r w:rsidRPr="004F11FD">
        <w:rPr>
          <w:rFonts w:ascii="Times New Roman" w:hAnsi="Times New Roman" w:cs="Times New Roman"/>
          <w:b/>
          <w:sz w:val="24"/>
          <w:szCs w:val="24"/>
        </w:rPr>
        <w:t xml:space="preserve">Smajl Latifi, </w:t>
      </w:r>
      <w:proofErr w:type="spellStart"/>
      <w:r w:rsidRPr="004F11FD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4F11F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11FD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4F11F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11FD">
        <w:rPr>
          <w:rFonts w:ascii="Times New Roman" w:hAnsi="Times New Roman" w:cs="Times New Roman"/>
          <w:i/>
          <w:sz w:val="24"/>
          <w:szCs w:val="24"/>
        </w:rPr>
        <w:t>komunës</w:t>
      </w:r>
      <w:proofErr w:type="spellEnd"/>
      <w:r w:rsidRPr="004F11F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11FD">
        <w:rPr>
          <w:rFonts w:ascii="Times New Roman" w:hAnsi="Times New Roman" w:cs="Times New Roman"/>
          <w:i/>
          <w:sz w:val="24"/>
          <w:szCs w:val="24"/>
        </w:rPr>
        <w:t>së</w:t>
      </w:r>
      <w:proofErr w:type="spellEnd"/>
      <w:r w:rsidRPr="004F11F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11FD">
        <w:rPr>
          <w:rFonts w:ascii="Times New Roman" w:hAnsi="Times New Roman" w:cs="Times New Roman"/>
          <w:i/>
          <w:sz w:val="24"/>
          <w:szCs w:val="24"/>
        </w:rPr>
        <w:t>Rahovecit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bookmarkEnd w:id="4"/>
      <w:proofErr w:type="spellStart"/>
      <w:r>
        <w:rPr>
          <w:rFonts w:ascii="Times New Roman" w:hAnsi="Times New Roman" w:cs="Times New Roman"/>
          <w:iCs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segment </w:t>
      </w:r>
      <w:proofErr w:type="spellStart"/>
      <w:r w:rsidR="00195BF9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kanalizimit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kry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Pato</w:t>
      </w:r>
      <w:r w:rsidR="00195BF9">
        <w:rPr>
          <w:rFonts w:ascii="Times New Roman" w:hAnsi="Times New Roman" w:cs="Times New Roman"/>
          <w:iCs/>
          <w:sz w:val="24"/>
          <w:szCs w:val="24"/>
        </w:rPr>
        <w:t>k</w:t>
      </w:r>
      <w:proofErr w:type="spellEnd"/>
      <w:r w:rsidR="00195BF9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FA6B0A">
        <w:rPr>
          <w:rFonts w:ascii="Times New Roman" w:hAnsi="Times New Roman" w:cs="Times New Roman"/>
          <w:iCs/>
          <w:sz w:val="24"/>
          <w:szCs w:val="24"/>
        </w:rPr>
        <w:t>shkolla</w:t>
      </w:r>
      <w:proofErr w:type="spellEnd"/>
      <w:r w:rsidR="00FA6B0A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A6B0A">
        <w:rPr>
          <w:rFonts w:ascii="Times New Roman" w:hAnsi="Times New Roman" w:cs="Times New Roman"/>
          <w:iCs/>
          <w:sz w:val="24"/>
          <w:szCs w:val="24"/>
        </w:rPr>
        <w:t>është</w:t>
      </w:r>
      <w:proofErr w:type="spellEnd"/>
      <w:r w:rsidR="00FA6B0A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A6B0A">
        <w:rPr>
          <w:rFonts w:ascii="Times New Roman" w:hAnsi="Times New Roman" w:cs="Times New Roman"/>
          <w:iCs/>
          <w:sz w:val="24"/>
          <w:szCs w:val="24"/>
        </w:rPr>
        <w:t>ndërtuar</w:t>
      </w:r>
      <w:proofErr w:type="spellEnd"/>
      <w:r w:rsidR="00FA6B0A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ne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mund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mendojmë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më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seriozisht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ujë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pijshëm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ndërsa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rruga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Patok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-Kaznik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është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mirë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por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një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rrugë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aty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që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nuk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është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edhe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shkurtër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kemi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interes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me e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trajtu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Unë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e di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që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kërkesat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nevojat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janë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shpërputhje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me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mundësitë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por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ne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jemi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aktiv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24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orë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Nevojat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komunave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janë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mëdha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mundësitë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qeverisë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janë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akoma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më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A3627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36277">
        <w:rPr>
          <w:rFonts w:ascii="Times New Roman" w:hAnsi="Times New Roman" w:cs="Times New Roman"/>
          <w:iCs/>
          <w:sz w:val="24"/>
          <w:szCs w:val="24"/>
        </w:rPr>
        <w:t>mëdha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, po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kërkojmë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me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shfrytëzu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më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mire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mundësitë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kenë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njè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marrëdhënie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më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miqësore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me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komunat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Kosovës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. Ne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kemi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nvojë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më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shumë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përkrahje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buxheti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komunës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sonë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ne e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dijm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sa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është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sepse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është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public,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gjysma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shkon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paga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janë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pamjaftueshme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investime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FF5A76">
        <w:rPr>
          <w:rFonts w:ascii="Times New Roman" w:hAnsi="Times New Roman" w:cs="Times New Roman"/>
          <w:iCs/>
          <w:sz w:val="24"/>
          <w:szCs w:val="24"/>
        </w:rPr>
        <w:t>kapitale</w:t>
      </w:r>
      <w:proofErr w:type="spellEnd"/>
      <w:r w:rsidR="00FF5A76">
        <w:rPr>
          <w:rFonts w:ascii="Times New Roman" w:hAnsi="Times New Roman" w:cs="Times New Roman"/>
          <w:iCs/>
          <w:sz w:val="24"/>
          <w:szCs w:val="24"/>
        </w:rPr>
        <w:t>.</w:t>
      </w:r>
    </w:p>
    <w:p w14:paraId="20F806F1" w14:textId="30D66F0A" w:rsidR="00FF5A76" w:rsidRDefault="00FF5A76" w:rsidP="006B5A6F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F5A76">
        <w:rPr>
          <w:rFonts w:ascii="Times New Roman" w:hAnsi="Times New Roman" w:cs="Times New Roman"/>
          <w:b/>
          <w:bCs/>
          <w:iCs/>
          <w:sz w:val="24"/>
          <w:szCs w:val="24"/>
        </w:rPr>
        <w:t>Mehmet</w:t>
      </w:r>
      <w:r w:rsidR="0019182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, </w:t>
      </w:r>
      <w:proofErr w:type="spellStart"/>
      <w:r w:rsidR="0019182C" w:rsidRPr="0019182C">
        <w:rPr>
          <w:rFonts w:ascii="Times New Roman" w:hAnsi="Times New Roman" w:cs="Times New Roman"/>
          <w:i/>
          <w:sz w:val="24"/>
          <w:szCs w:val="24"/>
        </w:rPr>
        <w:t>qytetarë</w:t>
      </w:r>
      <w:proofErr w:type="spellEnd"/>
      <w:r w:rsidR="0019182C" w:rsidRPr="001918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="0019182C" w:rsidRPr="001918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i/>
          <w:sz w:val="24"/>
          <w:szCs w:val="24"/>
        </w:rPr>
        <w:t>fshatit</w:t>
      </w:r>
      <w:proofErr w:type="spellEnd"/>
      <w:r w:rsidR="0019182C" w:rsidRPr="001918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i/>
          <w:sz w:val="24"/>
          <w:szCs w:val="24"/>
        </w:rPr>
        <w:t>Pataqan</w:t>
      </w:r>
      <w:proofErr w:type="spellEnd"/>
      <w:r w:rsidRPr="0019182C">
        <w:rPr>
          <w:rFonts w:ascii="Times New Roman" w:hAnsi="Times New Roman" w:cs="Times New Roman"/>
          <w:i/>
          <w:sz w:val="24"/>
          <w:szCs w:val="24"/>
        </w:rPr>
        <w:t>:</w:t>
      </w:r>
      <w:r w:rsidRPr="00FF5A7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8F3458">
        <w:rPr>
          <w:rFonts w:ascii="Times New Roman" w:hAnsi="Times New Roman" w:cs="Times New Roman"/>
          <w:iCs/>
          <w:sz w:val="24"/>
          <w:szCs w:val="24"/>
        </w:rPr>
        <w:t>Përshëndetje</w:t>
      </w:r>
      <w:proofErr w:type="spellEnd"/>
      <w:r w:rsidRPr="008F345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F3458">
        <w:rPr>
          <w:rFonts w:ascii="Times New Roman" w:hAnsi="Times New Roman" w:cs="Times New Roman"/>
          <w:iCs/>
          <w:sz w:val="24"/>
          <w:szCs w:val="24"/>
        </w:rPr>
        <w:t>kryetar</w:t>
      </w:r>
      <w:proofErr w:type="spellEnd"/>
      <w:r w:rsidRPr="008F3458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8F3458">
        <w:rPr>
          <w:rFonts w:ascii="Times New Roman" w:hAnsi="Times New Roman" w:cs="Times New Roman"/>
          <w:iCs/>
          <w:sz w:val="24"/>
          <w:szCs w:val="24"/>
        </w:rPr>
        <w:t>unë</w:t>
      </w:r>
      <w:proofErr w:type="spellEnd"/>
      <w:r w:rsidRPr="008F3458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Pr="008F3458">
        <w:rPr>
          <w:rFonts w:ascii="Times New Roman" w:hAnsi="Times New Roman" w:cs="Times New Roman"/>
          <w:iCs/>
          <w:sz w:val="24"/>
          <w:szCs w:val="24"/>
        </w:rPr>
        <w:t>pata</w:t>
      </w:r>
      <w:proofErr w:type="spellEnd"/>
      <w:r w:rsidRPr="008F345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F3458">
        <w:rPr>
          <w:rFonts w:ascii="Times New Roman" w:hAnsi="Times New Roman" w:cs="Times New Roman"/>
          <w:iCs/>
          <w:sz w:val="24"/>
          <w:szCs w:val="24"/>
        </w:rPr>
        <w:t>vetëm</w:t>
      </w:r>
      <w:proofErr w:type="spellEnd"/>
      <w:r w:rsidRPr="008F345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F3458">
        <w:rPr>
          <w:rFonts w:ascii="Times New Roman" w:hAnsi="Times New Roman" w:cs="Times New Roman"/>
          <w:iCs/>
          <w:sz w:val="24"/>
          <w:szCs w:val="24"/>
        </w:rPr>
        <w:t>një</w:t>
      </w:r>
      <w:proofErr w:type="spellEnd"/>
      <w:r w:rsidRPr="008F345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F3458">
        <w:rPr>
          <w:rFonts w:ascii="Times New Roman" w:hAnsi="Times New Roman" w:cs="Times New Roman"/>
          <w:iCs/>
          <w:sz w:val="24"/>
          <w:szCs w:val="24"/>
        </w:rPr>
        <w:t>pyetje</w:t>
      </w:r>
      <w:proofErr w:type="spellEnd"/>
      <w:r w:rsidRPr="008F3458">
        <w:rPr>
          <w:rFonts w:ascii="Times New Roman" w:hAnsi="Times New Roman" w:cs="Times New Roman"/>
          <w:iCs/>
          <w:sz w:val="24"/>
          <w:szCs w:val="24"/>
        </w:rPr>
        <w:t>,</w:t>
      </w:r>
      <w:r w:rsidR="008F3458" w:rsidRPr="008F345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F3458" w:rsidRPr="008F3458">
        <w:rPr>
          <w:rFonts w:ascii="Times New Roman" w:hAnsi="Times New Roman" w:cs="Times New Roman"/>
          <w:iCs/>
          <w:sz w:val="24"/>
          <w:szCs w:val="24"/>
        </w:rPr>
        <w:t>një</w:t>
      </w:r>
      <w:proofErr w:type="spellEnd"/>
      <w:r w:rsidR="008F3458" w:rsidRPr="008F345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F3458" w:rsidRPr="008F3458">
        <w:rPr>
          <w:rFonts w:ascii="Times New Roman" w:hAnsi="Times New Roman" w:cs="Times New Roman"/>
          <w:iCs/>
          <w:sz w:val="24"/>
          <w:szCs w:val="24"/>
        </w:rPr>
        <w:t>lagje</w:t>
      </w:r>
      <w:proofErr w:type="spellEnd"/>
      <w:r w:rsidR="008F3458" w:rsidRPr="008F3458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8F3458" w:rsidRPr="008F3458">
        <w:rPr>
          <w:rFonts w:ascii="Times New Roman" w:hAnsi="Times New Roman" w:cs="Times New Roman"/>
          <w:iCs/>
          <w:sz w:val="24"/>
          <w:szCs w:val="24"/>
        </w:rPr>
        <w:t>jona</w:t>
      </w:r>
      <w:proofErr w:type="spellEnd"/>
      <w:r w:rsidR="008F3458" w:rsidRPr="008F345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9182C">
        <w:rPr>
          <w:rFonts w:ascii="Times New Roman" w:hAnsi="Times New Roman" w:cs="Times New Roman"/>
          <w:iCs/>
          <w:sz w:val="24"/>
          <w:szCs w:val="24"/>
        </w:rPr>
        <w:t xml:space="preserve">ka </w:t>
      </w:r>
      <w:proofErr w:type="spellStart"/>
      <w:r w:rsidR="0019182C">
        <w:rPr>
          <w:rFonts w:ascii="Times New Roman" w:hAnsi="Times New Roman" w:cs="Times New Roman"/>
          <w:iCs/>
          <w:sz w:val="24"/>
          <w:szCs w:val="24"/>
        </w:rPr>
        <w:t>bllokad</w:t>
      </w:r>
      <w:proofErr w:type="spellEnd"/>
      <w:r w:rsidR="0019182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19182C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="008F3458" w:rsidRPr="008F345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F3458" w:rsidRPr="008F3458">
        <w:rPr>
          <w:rFonts w:ascii="Times New Roman" w:hAnsi="Times New Roman" w:cs="Times New Roman"/>
          <w:iCs/>
          <w:sz w:val="24"/>
          <w:szCs w:val="24"/>
        </w:rPr>
        <w:t>kanalizim</w:t>
      </w:r>
      <w:proofErr w:type="spellEnd"/>
      <w:r w:rsidR="008F3458" w:rsidRPr="008F345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F3458" w:rsidRPr="008F3458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="008F3458" w:rsidRPr="008F345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F3458" w:rsidRPr="008F3458">
        <w:rPr>
          <w:rFonts w:ascii="Times New Roman" w:hAnsi="Times New Roman" w:cs="Times New Roman"/>
          <w:iCs/>
          <w:sz w:val="24"/>
          <w:szCs w:val="24"/>
        </w:rPr>
        <w:t>mungesë</w:t>
      </w:r>
      <w:proofErr w:type="spellEnd"/>
      <w:r w:rsidR="008F3458" w:rsidRPr="008F3458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8F3458" w:rsidRPr="008F3458">
        <w:rPr>
          <w:rFonts w:ascii="Times New Roman" w:hAnsi="Times New Roman" w:cs="Times New Roman"/>
          <w:iCs/>
          <w:sz w:val="24"/>
          <w:szCs w:val="24"/>
        </w:rPr>
        <w:t>trotuarit</w:t>
      </w:r>
      <w:proofErr w:type="spellEnd"/>
      <w:r w:rsidR="008F3458" w:rsidRPr="008F3458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8F3458" w:rsidRPr="008F3458">
        <w:rPr>
          <w:rFonts w:ascii="Times New Roman" w:hAnsi="Times New Roman" w:cs="Times New Roman"/>
          <w:iCs/>
          <w:sz w:val="24"/>
          <w:szCs w:val="24"/>
        </w:rPr>
        <w:t>nxënësit</w:t>
      </w:r>
      <w:proofErr w:type="spellEnd"/>
      <w:r w:rsidR="008F3458" w:rsidRPr="008F3458">
        <w:rPr>
          <w:rFonts w:ascii="Times New Roman" w:hAnsi="Times New Roman" w:cs="Times New Roman"/>
          <w:iCs/>
          <w:sz w:val="24"/>
          <w:szCs w:val="24"/>
        </w:rPr>
        <w:t xml:space="preserve"> e tone </w:t>
      </w:r>
      <w:proofErr w:type="spellStart"/>
      <w:r w:rsidR="008F3458" w:rsidRPr="008F3458">
        <w:rPr>
          <w:rFonts w:ascii="Times New Roman" w:hAnsi="Times New Roman" w:cs="Times New Roman"/>
          <w:iCs/>
          <w:sz w:val="24"/>
          <w:szCs w:val="24"/>
        </w:rPr>
        <w:t>shkojn</w:t>
      </w:r>
      <w:proofErr w:type="spellEnd"/>
      <w:r w:rsidR="008F3458" w:rsidRPr="008F345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F3458" w:rsidRPr="008F3458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="008F3458" w:rsidRPr="008F3458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F3458" w:rsidRPr="008F3458">
        <w:rPr>
          <w:rFonts w:ascii="Times New Roman" w:hAnsi="Times New Roman" w:cs="Times New Roman"/>
          <w:iCs/>
          <w:sz w:val="24"/>
          <w:szCs w:val="24"/>
        </w:rPr>
        <w:t>shkollë</w:t>
      </w:r>
      <w:proofErr w:type="spellEnd"/>
      <w:r w:rsidR="008F3458" w:rsidRPr="008F3458">
        <w:rPr>
          <w:rFonts w:ascii="Times New Roman" w:hAnsi="Times New Roman" w:cs="Times New Roman"/>
          <w:iCs/>
          <w:sz w:val="24"/>
          <w:szCs w:val="24"/>
        </w:rPr>
        <w:t xml:space="preserve"> neper </w:t>
      </w:r>
      <w:proofErr w:type="spellStart"/>
      <w:r w:rsidR="008F3458" w:rsidRPr="008F3458">
        <w:rPr>
          <w:rFonts w:ascii="Times New Roman" w:hAnsi="Times New Roman" w:cs="Times New Roman"/>
          <w:iCs/>
          <w:sz w:val="24"/>
          <w:szCs w:val="24"/>
        </w:rPr>
        <w:t>asfalt</w:t>
      </w:r>
      <w:proofErr w:type="spellEnd"/>
      <w:r w:rsidR="008F3458" w:rsidRPr="008F3458">
        <w:rPr>
          <w:rFonts w:ascii="Times New Roman" w:hAnsi="Times New Roman" w:cs="Times New Roman"/>
          <w:iCs/>
          <w:sz w:val="24"/>
          <w:szCs w:val="24"/>
        </w:rPr>
        <w:t>.</w:t>
      </w:r>
      <w:r w:rsidR="008F345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14:paraId="563CEA52" w14:textId="693AFCEC" w:rsidR="008F3458" w:rsidRDefault="008F3458" w:rsidP="006B5A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72102855"/>
      <w:r w:rsidRPr="008F345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Smajl Latifi, </w:t>
      </w:r>
      <w:proofErr w:type="spellStart"/>
      <w:r w:rsidRPr="008F34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kryetar</w:t>
      </w:r>
      <w:proofErr w:type="spellEnd"/>
      <w:r w:rsidRPr="008F345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8F34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proofErr w:type="spellEnd"/>
      <w:r w:rsidRPr="008F345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8F34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komunës</w:t>
      </w:r>
      <w:proofErr w:type="spellEnd"/>
      <w:r w:rsidRPr="008F345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8F34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së</w:t>
      </w:r>
      <w:proofErr w:type="spellEnd"/>
      <w:r w:rsidRPr="008F345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8F34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Rahovecit</w:t>
      </w:r>
      <w:proofErr w:type="spellEnd"/>
      <w:r w:rsidRPr="008F34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bookmarkEnd w:id="5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Faleminderit</w:t>
      </w:r>
      <w:proofErr w:type="spellEnd"/>
      <w:r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baca</w:t>
      </w:r>
      <w:proofErr w:type="spellEnd"/>
      <w:r w:rsidRPr="0019182C">
        <w:rPr>
          <w:rFonts w:ascii="Times New Roman" w:hAnsi="Times New Roman" w:cs="Times New Roman"/>
          <w:sz w:val="24"/>
          <w:szCs w:val="24"/>
        </w:rPr>
        <w:t xml:space="preserve"> Mehmet,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trotuar</w:t>
      </w:r>
      <w:proofErr w:type="spellEnd"/>
      <w:r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Nashpalles</w:t>
      </w:r>
      <w:proofErr w:type="spellEnd"/>
      <w:r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shkolla</w:t>
      </w:r>
      <w:proofErr w:type="spellEnd"/>
      <w:r w:rsidRPr="0019182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rregullu</w:t>
      </w:r>
      <w:proofErr w:type="spellEnd"/>
      <w:r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sepse</w:t>
      </w:r>
      <w:proofErr w:type="spellEnd"/>
      <w:r w:rsidRPr="0019182C">
        <w:rPr>
          <w:rFonts w:ascii="Times New Roman" w:hAnsi="Times New Roman" w:cs="Times New Roman"/>
          <w:sz w:val="24"/>
          <w:szCs w:val="24"/>
        </w:rPr>
        <w:t xml:space="preserve"> ajo ka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qenë</w:t>
      </w:r>
      <w:proofErr w:type="spellEnd"/>
      <w:r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19182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9182C">
        <w:rPr>
          <w:rFonts w:ascii="Times New Roman" w:hAnsi="Times New Roman" w:cs="Times New Roman"/>
          <w:sz w:val="24"/>
          <w:szCs w:val="24"/>
        </w:rPr>
        <w:t>nevojshme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ndërsa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kanalizimin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mirëmbajtjen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shiko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faturë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pagun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ujin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shikon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cent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paguan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mirëmbajtje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sepse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KRU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Gjakove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e ka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kompetenc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mirëmbajtjen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ndërsa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ndërtimin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e ka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detyrë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zhbllokimin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e ka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detyrë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82C" w:rsidRPr="0019182C">
        <w:rPr>
          <w:rFonts w:ascii="Times New Roman" w:hAnsi="Times New Roman" w:cs="Times New Roman"/>
          <w:sz w:val="24"/>
          <w:szCs w:val="24"/>
        </w:rPr>
        <w:t>Radoniqi</w:t>
      </w:r>
      <w:proofErr w:type="spellEnd"/>
      <w:r w:rsidR="0019182C" w:rsidRPr="0019182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6E348C" w14:textId="6CFC7428" w:rsidR="0019182C" w:rsidRDefault="0019182C" w:rsidP="006B5A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82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Ismail </w:t>
      </w:r>
      <w:proofErr w:type="spellStart"/>
      <w:r w:rsidRPr="0019182C">
        <w:rPr>
          <w:rFonts w:ascii="Times New Roman" w:hAnsi="Times New Roman" w:cs="Times New Roman"/>
          <w:b/>
          <w:bCs/>
          <w:sz w:val="24"/>
          <w:szCs w:val="24"/>
        </w:rPr>
        <w:t>Sylka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182C">
        <w:rPr>
          <w:rFonts w:ascii="Times New Roman" w:hAnsi="Times New Roman" w:cs="Times New Roman"/>
          <w:i/>
          <w:iCs/>
          <w:sz w:val="24"/>
          <w:szCs w:val="24"/>
        </w:rPr>
        <w:t>qytetarë</w:t>
      </w:r>
      <w:proofErr w:type="spellEnd"/>
      <w:r w:rsidRPr="0019182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9182C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Pr="0019182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9182C">
        <w:rPr>
          <w:rFonts w:ascii="Times New Roman" w:hAnsi="Times New Roman" w:cs="Times New Roman"/>
          <w:i/>
          <w:iCs/>
          <w:sz w:val="24"/>
          <w:szCs w:val="24"/>
        </w:rPr>
        <w:t>Rahovecit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fermerët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tash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hall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madh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prodhues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mire,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ngecje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çmime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punëtorë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qysh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dal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ndihmë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bujqëve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? Le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del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inspektoriati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unë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penzinis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kam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ende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vullnet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punë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mirën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popullit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, jam I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gatshem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C6A">
        <w:rPr>
          <w:rFonts w:ascii="Times New Roman" w:hAnsi="Times New Roman" w:cs="Times New Roman"/>
          <w:sz w:val="24"/>
          <w:szCs w:val="24"/>
        </w:rPr>
        <w:t>gjithçka</w:t>
      </w:r>
      <w:proofErr w:type="spellEnd"/>
      <w:r w:rsidR="004E7C6A">
        <w:rPr>
          <w:rFonts w:ascii="Times New Roman" w:hAnsi="Times New Roman" w:cs="Times New Roman"/>
          <w:sz w:val="24"/>
          <w:szCs w:val="24"/>
        </w:rPr>
        <w:t>.</w:t>
      </w:r>
    </w:p>
    <w:p w14:paraId="42031F07" w14:textId="131D2546" w:rsidR="004E7C6A" w:rsidRDefault="004E7C6A" w:rsidP="006B5A6F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bookmarkStart w:id="6" w:name="_Hlk172106935"/>
      <w:r w:rsidRPr="004E7C6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Smajl Latifi, </w:t>
      </w:r>
      <w:proofErr w:type="spellStart"/>
      <w:r w:rsidRPr="004E7C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kryetar</w:t>
      </w:r>
      <w:proofErr w:type="spellEnd"/>
      <w:r w:rsidRPr="004E7C6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E7C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proofErr w:type="spellEnd"/>
      <w:r w:rsidRPr="004E7C6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E7C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komunës</w:t>
      </w:r>
      <w:proofErr w:type="spellEnd"/>
      <w:r w:rsidRPr="004E7C6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E7C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së</w:t>
      </w:r>
      <w:proofErr w:type="spellEnd"/>
      <w:r w:rsidRPr="004E7C6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E7C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Rahovecit</w:t>
      </w:r>
      <w:proofErr w:type="spellEnd"/>
      <w:r w:rsidRPr="004E7C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bookmarkEnd w:id="6"/>
      <w:proofErr w:type="spellStart"/>
      <w:r w:rsidRPr="00EB6ED5">
        <w:rPr>
          <w:rFonts w:ascii="Times New Roman" w:hAnsi="Times New Roman" w:cs="Times New Roman"/>
          <w:sz w:val="24"/>
          <w:szCs w:val="24"/>
        </w:rPr>
        <w:t>Falminderit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, po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vit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situat</w:t>
      </w:r>
      <w:r w:rsidR="00EB6ED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vështirë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fermerët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prodhimtarët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vreshtarët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ndërkohë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situate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e mire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vertarët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Ministria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Bujqësisë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, po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pyste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neve,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mjaftueshme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me I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subvencionu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vetem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sipërfaqe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bëjm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rishikimin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politikave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ED5">
        <w:rPr>
          <w:rFonts w:ascii="Times New Roman" w:hAnsi="Times New Roman" w:cs="Times New Roman"/>
          <w:sz w:val="24"/>
          <w:szCs w:val="24"/>
        </w:rPr>
        <w:t>tregjet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liberalizimin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Kosoves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Shqipërinë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Maqedonin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lehtësira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doganore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nëmënyrë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prodhimet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tona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deportojnë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lehtësisht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tregun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rajonal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evropian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. Nuk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dëshpërohemi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insistojmë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rritjen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vlerës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financiare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subvencioneve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qasje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leht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eksport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prodhimit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udhëheqje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, keto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përgjegjësi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nivelit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qëndror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kërkojmë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politika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favorizojnë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prodhuesit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 w:rsidRPr="00EB6ED5">
        <w:rPr>
          <w:rFonts w:ascii="Times New Roman" w:hAnsi="Times New Roman" w:cs="Times New Roman"/>
          <w:sz w:val="24"/>
          <w:szCs w:val="24"/>
        </w:rPr>
        <w:t>drejtpërdrejtë</w:t>
      </w:r>
      <w:proofErr w:type="spellEnd"/>
      <w:r w:rsidR="00EB6ED5" w:rsidRPr="00EB6ED5">
        <w:rPr>
          <w:rFonts w:ascii="Times New Roman" w:hAnsi="Times New Roman" w:cs="Times New Roman"/>
          <w:sz w:val="24"/>
          <w:szCs w:val="24"/>
        </w:rPr>
        <w:t>.</w:t>
      </w:r>
      <w:r w:rsid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>
        <w:rPr>
          <w:rFonts w:ascii="Times New Roman" w:hAnsi="Times New Roman" w:cs="Times New Roman"/>
          <w:sz w:val="24"/>
          <w:szCs w:val="24"/>
        </w:rPr>
        <w:t>Bujqësia</w:t>
      </w:r>
      <w:proofErr w:type="spellEnd"/>
      <w:r w:rsidR="00EB6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B6ED5">
        <w:rPr>
          <w:rFonts w:ascii="Times New Roman" w:hAnsi="Times New Roman" w:cs="Times New Roman"/>
          <w:sz w:val="24"/>
          <w:szCs w:val="24"/>
        </w:rPr>
        <w:t>përveq</w:t>
      </w:r>
      <w:proofErr w:type="spellEnd"/>
      <w:r w:rsid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>
        <w:rPr>
          <w:rFonts w:ascii="Times New Roman" w:hAnsi="Times New Roman" w:cs="Times New Roman"/>
          <w:sz w:val="24"/>
          <w:szCs w:val="24"/>
        </w:rPr>
        <w:t>ësht</w:t>
      </w:r>
      <w:proofErr w:type="spellEnd"/>
      <w:r w:rsidR="00EB6ED5">
        <w:rPr>
          <w:rFonts w:ascii="Times New Roman" w:hAnsi="Times New Roman" w:cs="Times New Roman"/>
          <w:sz w:val="24"/>
          <w:szCs w:val="24"/>
        </w:rPr>
        <w:t xml:space="preserve">♪ </w:t>
      </w:r>
      <w:proofErr w:type="spellStart"/>
      <w:r w:rsidR="00EB6ED5">
        <w:rPr>
          <w:rFonts w:ascii="Times New Roman" w:hAnsi="Times New Roman" w:cs="Times New Roman"/>
          <w:sz w:val="24"/>
          <w:szCs w:val="24"/>
        </w:rPr>
        <w:t>fabrik</w:t>
      </w:r>
      <w:proofErr w:type="spellEnd"/>
      <w:r w:rsidR="00EB6ED5">
        <w:rPr>
          <w:rFonts w:ascii="Times New Roman" w:hAnsi="Times New Roman" w:cs="Times New Roman"/>
          <w:sz w:val="24"/>
          <w:szCs w:val="24"/>
        </w:rPr>
        <w:t xml:space="preserve"> pa </w:t>
      </w:r>
      <w:proofErr w:type="spellStart"/>
      <w:r w:rsidR="00EB6ED5">
        <w:rPr>
          <w:rFonts w:ascii="Times New Roman" w:hAnsi="Times New Roman" w:cs="Times New Roman"/>
          <w:sz w:val="24"/>
          <w:szCs w:val="24"/>
        </w:rPr>
        <w:t>kulm</w:t>
      </w:r>
      <w:proofErr w:type="spellEnd"/>
      <w:r w:rsidR="00EB6ED5">
        <w:rPr>
          <w:rFonts w:ascii="Times New Roman" w:hAnsi="Times New Roman" w:cs="Times New Roman"/>
          <w:sz w:val="24"/>
          <w:szCs w:val="24"/>
        </w:rPr>
        <w:t xml:space="preserve">, ka </w:t>
      </w:r>
      <w:proofErr w:type="spellStart"/>
      <w:r w:rsidR="00EB6ED5">
        <w:rPr>
          <w:rFonts w:ascii="Times New Roman" w:hAnsi="Times New Roman" w:cs="Times New Roman"/>
          <w:sz w:val="24"/>
          <w:szCs w:val="24"/>
        </w:rPr>
        <w:t>mundësi</w:t>
      </w:r>
      <w:proofErr w:type="spellEnd"/>
      <w:r w:rsid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>
        <w:rPr>
          <w:rFonts w:ascii="Times New Roman" w:hAnsi="Times New Roman" w:cs="Times New Roman"/>
          <w:sz w:val="24"/>
          <w:szCs w:val="24"/>
        </w:rPr>
        <w:t>rritje</w:t>
      </w:r>
      <w:proofErr w:type="spellEnd"/>
      <w:r w:rsid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EB6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6ED5">
        <w:rPr>
          <w:rFonts w:ascii="Times New Roman" w:hAnsi="Times New Roman" w:cs="Times New Roman"/>
          <w:sz w:val="24"/>
          <w:szCs w:val="24"/>
        </w:rPr>
        <w:t>çmim</w:t>
      </w:r>
      <w:r w:rsidR="00BF1691">
        <w:rPr>
          <w:rFonts w:ascii="Times New Roman" w:hAnsi="Times New Roman" w:cs="Times New Roman"/>
          <w:sz w:val="24"/>
          <w:szCs w:val="24"/>
        </w:rPr>
        <w:t>eve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unë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jap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vërjtje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qeverisë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shkas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tash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ekonomia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lirë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tregut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mirëpo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çka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mundemi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bë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çka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ish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dashtë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bëj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qeveria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BF1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691">
        <w:rPr>
          <w:rFonts w:ascii="Times New Roman" w:hAnsi="Times New Roman" w:cs="Times New Roman"/>
          <w:sz w:val="24"/>
          <w:szCs w:val="24"/>
        </w:rPr>
        <w:t>gjejm</w:t>
      </w:r>
      <w:proofErr w:type="spellEnd"/>
      <w:r w:rsidR="00BF169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BF1691" w:rsidRPr="00BF1691">
        <w:rPr>
          <w:rFonts w:ascii="Times New Roman" w:hAnsi="Times New Roman" w:cs="Times New Roman"/>
          <w:iCs/>
          <w:sz w:val="24"/>
          <w:szCs w:val="24"/>
        </w:rPr>
        <w:t xml:space="preserve">forma </w:t>
      </w:r>
      <w:proofErr w:type="spellStart"/>
      <w:r w:rsidR="00BF1691" w:rsidRPr="00BF1691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BF1691" w:rsidRPr="00BF169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BF1691">
        <w:rPr>
          <w:rFonts w:ascii="Times New Roman" w:hAnsi="Times New Roman" w:cs="Times New Roman"/>
          <w:iCs/>
          <w:sz w:val="24"/>
          <w:szCs w:val="24"/>
        </w:rPr>
        <w:t>subvencionimit</w:t>
      </w:r>
      <w:proofErr w:type="spellEnd"/>
      <w:r w:rsidR="00BF1691" w:rsidRPr="00BF169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BF1691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BF1691" w:rsidRPr="00BF1691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BF1691">
        <w:rPr>
          <w:rFonts w:ascii="Times New Roman" w:hAnsi="Times New Roman" w:cs="Times New Roman"/>
          <w:iCs/>
          <w:sz w:val="24"/>
          <w:szCs w:val="24"/>
        </w:rPr>
        <w:t>fermerve</w:t>
      </w:r>
      <w:proofErr w:type="spellEnd"/>
      <w:r w:rsidR="00BF1691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BF1691" w:rsidRPr="00CD69B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CD69B7">
        <w:rPr>
          <w:rFonts w:ascii="Times New Roman" w:hAnsi="Times New Roman" w:cs="Times New Roman"/>
          <w:iCs/>
          <w:sz w:val="24"/>
          <w:szCs w:val="24"/>
        </w:rPr>
        <w:t>Unë</w:t>
      </w:r>
      <w:proofErr w:type="spellEnd"/>
      <w:r w:rsidR="00BF1691" w:rsidRPr="00CD69B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CD69B7">
        <w:rPr>
          <w:rFonts w:ascii="Times New Roman" w:hAnsi="Times New Roman" w:cs="Times New Roman"/>
          <w:iCs/>
          <w:sz w:val="24"/>
          <w:szCs w:val="24"/>
        </w:rPr>
        <w:t>kam</w:t>
      </w:r>
      <w:proofErr w:type="spellEnd"/>
      <w:r w:rsidR="00BF1691" w:rsidRPr="00CD69B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CD69B7">
        <w:rPr>
          <w:rFonts w:ascii="Times New Roman" w:hAnsi="Times New Roman" w:cs="Times New Roman"/>
          <w:iCs/>
          <w:sz w:val="24"/>
          <w:szCs w:val="24"/>
        </w:rPr>
        <w:t>kërkuar</w:t>
      </w:r>
      <w:proofErr w:type="spellEnd"/>
      <w:r w:rsidR="00BF1691" w:rsidRPr="00CD69B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CD69B7">
        <w:rPr>
          <w:rFonts w:ascii="Times New Roman" w:hAnsi="Times New Roman" w:cs="Times New Roman"/>
          <w:iCs/>
          <w:sz w:val="24"/>
          <w:szCs w:val="24"/>
        </w:rPr>
        <w:t>që</w:t>
      </w:r>
      <w:proofErr w:type="spellEnd"/>
      <w:r w:rsidR="00BF1691" w:rsidRPr="00CD69B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CD69B7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BF1691" w:rsidRPr="00CD69B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CD69B7">
        <w:rPr>
          <w:rFonts w:ascii="Times New Roman" w:hAnsi="Times New Roman" w:cs="Times New Roman"/>
          <w:iCs/>
          <w:sz w:val="24"/>
          <w:szCs w:val="24"/>
        </w:rPr>
        <w:t>ketë</w:t>
      </w:r>
      <w:proofErr w:type="spellEnd"/>
      <w:r w:rsidR="00BF1691" w:rsidRPr="00CD69B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CD69B7">
        <w:rPr>
          <w:rFonts w:ascii="Times New Roman" w:hAnsi="Times New Roman" w:cs="Times New Roman"/>
          <w:iCs/>
          <w:sz w:val="24"/>
          <w:szCs w:val="24"/>
        </w:rPr>
        <w:t>një</w:t>
      </w:r>
      <w:proofErr w:type="spellEnd"/>
      <w:r w:rsidR="00BF1691" w:rsidRPr="00CD69B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CD69B7">
        <w:rPr>
          <w:rFonts w:ascii="Times New Roman" w:hAnsi="Times New Roman" w:cs="Times New Roman"/>
          <w:iCs/>
          <w:sz w:val="24"/>
          <w:szCs w:val="24"/>
        </w:rPr>
        <w:t>ligj</w:t>
      </w:r>
      <w:proofErr w:type="spellEnd"/>
      <w:r w:rsidR="00BF1691" w:rsidRPr="00CD69B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CD69B7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BF1691" w:rsidRPr="00CD69B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CD69B7">
        <w:rPr>
          <w:rFonts w:ascii="Times New Roman" w:hAnsi="Times New Roman" w:cs="Times New Roman"/>
          <w:iCs/>
          <w:sz w:val="24"/>
          <w:szCs w:val="24"/>
        </w:rPr>
        <w:t>veçant</w:t>
      </w:r>
      <w:proofErr w:type="spellEnd"/>
      <w:r w:rsidR="00BF1691" w:rsidRPr="00CD69B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CD69B7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="00BF1691" w:rsidRPr="00CD69B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F1691" w:rsidRPr="00CD69B7">
        <w:rPr>
          <w:rFonts w:ascii="Times New Roman" w:hAnsi="Times New Roman" w:cs="Times New Roman"/>
          <w:iCs/>
          <w:sz w:val="24"/>
          <w:szCs w:val="24"/>
        </w:rPr>
        <w:t>bujqësi</w:t>
      </w:r>
      <w:proofErr w:type="spellEnd"/>
      <w:r w:rsidR="00B801A0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B801A0">
        <w:rPr>
          <w:rFonts w:ascii="Times New Roman" w:hAnsi="Times New Roman" w:cs="Times New Roman"/>
          <w:iCs/>
          <w:sz w:val="24"/>
          <w:szCs w:val="24"/>
        </w:rPr>
        <w:t>që</w:t>
      </w:r>
      <w:proofErr w:type="spellEnd"/>
      <w:r w:rsidR="00B801A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801A0">
        <w:rPr>
          <w:rFonts w:ascii="Times New Roman" w:hAnsi="Times New Roman" w:cs="Times New Roman"/>
          <w:iCs/>
          <w:sz w:val="24"/>
          <w:szCs w:val="24"/>
        </w:rPr>
        <w:t>Rahoveci</w:t>
      </w:r>
      <w:proofErr w:type="spellEnd"/>
      <w:r w:rsidR="00B801A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801A0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="00B801A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801A0">
        <w:rPr>
          <w:rFonts w:ascii="Times New Roman" w:hAnsi="Times New Roman" w:cs="Times New Roman"/>
          <w:iCs/>
          <w:sz w:val="24"/>
          <w:szCs w:val="24"/>
        </w:rPr>
        <w:t>zonat</w:t>
      </w:r>
      <w:proofErr w:type="spellEnd"/>
      <w:r w:rsidR="00B801A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801A0">
        <w:rPr>
          <w:rFonts w:ascii="Times New Roman" w:hAnsi="Times New Roman" w:cs="Times New Roman"/>
          <w:iCs/>
          <w:sz w:val="24"/>
          <w:szCs w:val="24"/>
        </w:rPr>
        <w:t>tipike</w:t>
      </w:r>
      <w:proofErr w:type="spellEnd"/>
      <w:r w:rsidR="00B801A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801A0">
        <w:rPr>
          <w:rFonts w:ascii="Times New Roman" w:hAnsi="Times New Roman" w:cs="Times New Roman"/>
          <w:iCs/>
          <w:sz w:val="24"/>
          <w:szCs w:val="24"/>
        </w:rPr>
        <w:t>bujqësore</w:t>
      </w:r>
      <w:proofErr w:type="spellEnd"/>
      <w:r w:rsidR="00B801A0">
        <w:rPr>
          <w:rFonts w:ascii="Times New Roman" w:hAnsi="Times New Roman" w:cs="Times New Roman"/>
          <w:iCs/>
          <w:sz w:val="24"/>
          <w:szCs w:val="24"/>
        </w:rPr>
        <w:t xml:space="preserve"> me I </w:t>
      </w:r>
      <w:proofErr w:type="spellStart"/>
      <w:r w:rsidR="00B801A0">
        <w:rPr>
          <w:rFonts w:ascii="Times New Roman" w:hAnsi="Times New Roman" w:cs="Times New Roman"/>
          <w:iCs/>
          <w:sz w:val="24"/>
          <w:szCs w:val="24"/>
        </w:rPr>
        <w:t>mbrojt</w:t>
      </w:r>
      <w:proofErr w:type="spellEnd"/>
      <w:r w:rsidR="00B801A0">
        <w:rPr>
          <w:rFonts w:ascii="Times New Roman" w:hAnsi="Times New Roman" w:cs="Times New Roman"/>
          <w:iCs/>
          <w:sz w:val="24"/>
          <w:szCs w:val="24"/>
        </w:rPr>
        <w:t xml:space="preserve"> me </w:t>
      </w:r>
      <w:proofErr w:type="spellStart"/>
      <w:r w:rsidR="00B801A0">
        <w:rPr>
          <w:rFonts w:ascii="Times New Roman" w:hAnsi="Times New Roman" w:cs="Times New Roman"/>
          <w:iCs/>
          <w:sz w:val="24"/>
          <w:szCs w:val="24"/>
        </w:rPr>
        <w:t>ligj</w:t>
      </w:r>
      <w:proofErr w:type="spellEnd"/>
      <w:r w:rsidR="00B801A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801A0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B801A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B801A0">
        <w:rPr>
          <w:rFonts w:ascii="Times New Roman" w:hAnsi="Times New Roman" w:cs="Times New Roman"/>
          <w:iCs/>
          <w:sz w:val="24"/>
          <w:szCs w:val="24"/>
        </w:rPr>
        <w:t>veçant</w:t>
      </w:r>
      <w:proofErr w:type="spellEnd"/>
      <w:r w:rsidR="00B801A0">
        <w:rPr>
          <w:rFonts w:ascii="Times New Roman" w:hAnsi="Times New Roman" w:cs="Times New Roman"/>
          <w:iCs/>
          <w:sz w:val="24"/>
          <w:szCs w:val="24"/>
        </w:rPr>
        <w:t xml:space="preserve"> me program </w:t>
      </w:r>
      <w:proofErr w:type="spellStart"/>
      <w:r w:rsidR="00B801A0">
        <w:rPr>
          <w:rFonts w:ascii="Times New Roman" w:hAnsi="Times New Roman" w:cs="Times New Roman"/>
          <w:iCs/>
          <w:sz w:val="24"/>
          <w:szCs w:val="24"/>
        </w:rPr>
        <w:t>investiv</w:t>
      </w:r>
      <w:proofErr w:type="spellEnd"/>
      <w:r w:rsidR="00B801A0">
        <w:rPr>
          <w:rFonts w:ascii="Times New Roman" w:hAnsi="Times New Roman" w:cs="Times New Roman"/>
          <w:iCs/>
          <w:sz w:val="24"/>
          <w:szCs w:val="24"/>
        </w:rPr>
        <w:t>.</w:t>
      </w:r>
    </w:p>
    <w:p w14:paraId="0F2B2401" w14:textId="67E9A079" w:rsidR="00FF5A76" w:rsidRDefault="004D57CE" w:rsidP="006B5A6F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57CE">
        <w:rPr>
          <w:rFonts w:ascii="Times New Roman" w:hAnsi="Times New Roman" w:cs="Times New Roman"/>
          <w:b/>
          <w:bCs/>
          <w:iCs/>
          <w:sz w:val="24"/>
          <w:szCs w:val="24"/>
        </w:rPr>
        <w:t>Merisa Sharku</w:t>
      </w:r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4D57CE">
        <w:rPr>
          <w:rFonts w:ascii="Times New Roman" w:hAnsi="Times New Roman" w:cs="Times New Roman"/>
          <w:i/>
          <w:sz w:val="24"/>
          <w:szCs w:val="24"/>
        </w:rPr>
        <w:t>anëtare</w:t>
      </w:r>
      <w:proofErr w:type="spellEnd"/>
      <w:r w:rsidRPr="004D57CE">
        <w:rPr>
          <w:rFonts w:ascii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4D57CE">
        <w:rPr>
          <w:rFonts w:ascii="Times New Roman" w:hAnsi="Times New Roman" w:cs="Times New Roman"/>
          <w:i/>
          <w:sz w:val="24"/>
          <w:szCs w:val="24"/>
        </w:rPr>
        <w:t>kuvendit</w:t>
      </w:r>
      <w:proofErr w:type="spellEnd"/>
      <w:r w:rsidRPr="004D57C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57CE">
        <w:rPr>
          <w:rFonts w:ascii="Times New Roman" w:hAnsi="Times New Roman" w:cs="Times New Roman"/>
          <w:i/>
          <w:sz w:val="24"/>
          <w:szCs w:val="24"/>
        </w:rPr>
        <w:t>komunal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Përshëndetje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kryetari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kërkoj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kritika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gjatë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këtij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takimi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fillimisht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përgëzoj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organizimin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takimit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sepse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rrallë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ndodhë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ketë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kaq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qytetarë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raport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gjashtëmujor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ose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çfarëdo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takimi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tjetër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Kryetari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pretendon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punëtor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unë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vazhdimisht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kam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theksu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punët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filluara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Cs/>
          <w:sz w:val="24"/>
          <w:szCs w:val="24"/>
        </w:rPr>
        <w:t>papërfunduara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janë</w:t>
      </w:r>
      <w:proofErr w:type="spellEnd"/>
      <w:proofErr w:type="gram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barabarta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me zero.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Këtu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nuk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pat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shumë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kritika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rrugët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qytetit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, porn ë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Rahovec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kemi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një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gjendje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vështirë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punët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filluara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rrugë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qytetit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pyetjet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mija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janë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që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kur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kan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me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përfundu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projektet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edhe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punët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që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kan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fillu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qytet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shkak</w:t>
      </w:r>
      <w:proofErr w:type="spellEnd"/>
      <w:r w:rsidR="005E750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>
        <w:rPr>
          <w:rFonts w:ascii="Times New Roman" w:hAnsi="Times New Roman" w:cs="Times New Roman"/>
          <w:iCs/>
          <w:sz w:val="24"/>
          <w:szCs w:val="24"/>
        </w:rPr>
        <w:t>që</w:t>
      </w:r>
      <w:proofErr w:type="spellEnd"/>
      <w:r w:rsidR="005E750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e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kanë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rëndu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jetën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qytetarëve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tu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fillu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prej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lastRenderedPageBreak/>
        <w:t>qendrës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rruga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Gëzim Hamza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Piktori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që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është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gropos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dyshimet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mija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janë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që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ajo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rrugë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nuk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ka me u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kthy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asnjëherë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gjendjen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qysh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ka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qenë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gjithashtu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Rahovec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ka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shumë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E7500" w:rsidRPr="00A437A2">
        <w:rPr>
          <w:rFonts w:ascii="Times New Roman" w:hAnsi="Times New Roman" w:cs="Times New Roman"/>
          <w:iCs/>
          <w:sz w:val="24"/>
          <w:szCs w:val="24"/>
        </w:rPr>
        <w:t>lagje</w:t>
      </w:r>
      <w:proofErr w:type="spellEnd"/>
      <w:r w:rsidR="005E7500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37A2" w:rsidRPr="00A437A2">
        <w:rPr>
          <w:rFonts w:ascii="Times New Roman" w:hAnsi="Times New Roman" w:cs="Times New Roman"/>
          <w:iCs/>
          <w:sz w:val="24"/>
          <w:szCs w:val="24"/>
        </w:rPr>
        <w:t>që</w:t>
      </w:r>
      <w:proofErr w:type="spellEnd"/>
      <w:r w:rsidR="00A437A2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37A2" w:rsidRPr="00A437A2">
        <w:rPr>
          <w:rFonts w:ascii="Times New Roman" w:hAnsi="Times New Roman" w:cs="Times New Roman"/>
          <w:iCs/>
          <w:sz w:val="24"/>
          <w:szCs w:val="24"/>
        </w:rPr>
        <w:t>ju</w:t>
      </w:r>
      <w:proofErr w:type="spellEnd"/>
      <w:r w:rsidR="00A437A2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37A2" w:rsidRPr="00A437A2">
        <w:rPr>
          <w:rFonts w:ascii="Times New Roman" w:hAnsi="Times New Roman" w:cs="Times New Roman"/>
          <w:iCs/>
          <w:sz w:val="24"/>
          <w:szCs w:val="24"/>
        </w:rPr>
        <w:t>mungon</w:t>
      </w:r>
      <w:proofErr w:type="spellEnd"/>
      <w:r w:rsidR="00A437A2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37A2" w:rsidRPr="00A437A2">
        <w:rPr>
          <w:rFonts w:ascii="Times New Roman" w:hAnsi="Times New Roman" w:cs="Times New Roman"/>
          <w:iCs/>
          <w:sz w:val="24"/>
          <w:szCs w:val="24"/>
        </w:rPr>
        <w:t>ndriçimi</w:t>
      </w:r>
      <w:proofErr w:type="spellEnd"/>
      <w:r w:rsidR="00A437A2" w:rsidRPr="00A437A2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A437A2" w:rsidRPr="00A437A2">
        <w:rPr>
          <w:rFonts w:ascii="Times New Roman" w:hAnsi="Times New Roman" w:cs="Times New Roman"/>
          <w:iCs/>
          <w:sz w:val="24"/>
          <w:szCs w:val="24"/>
        </w:rPr>
        <w:t>është</w:t>
      </w:r>
      <w:proofErr w:type="spellEnd"/>
      <w:r w:rsidR="00A437A2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37A2" w:rsidRPr="00A437A2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="00A437A2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37A2" w:rsidRPr="00A437A2">
        <w:rPr>
          <w:rFonts w:ascii="Times New Roman" w:hAnsi="Times New Roman" w:cs="Times New Roman"/>
          <w:iCs/>
          <w:sz w:val="24"/>
          <w:szCs w:val="24"/>
        </w:rPr>
        <w:t>njoftuar</w:t>
      </w:r>
      <w:proofErr w:type="spellEnd"/>
      <w:r w:rsidR="00A437A2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37A2" w:rsidRPr="00A437A2">
        <w:rPr>
          <w:rFonts w:ascii="Times New Roman" w:hAnsi="Times New Roman" w:cs="Times New Roman"/>
          <w:iCs/>
          <w:sz w:val="24"/>
          <w:szCs w:val="24"/>
        </w:rPr>
        <w:t>edhe</w:t>
      </w:r>
      <w:proofErr w:type="spellEnd"/>
      <w:r w:rsidR="00A437A2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37A2" w:rsidRPr="00A437A2">
        <w:rPr>
          <w:rFonts w:ascii="Times New Roman" w:hAnsi="Times New Roman" w:cs="Times New Roman"/>
          <w:iCs/>
          <w:sz w:val="24"/>
          <w:szCs w:val="24"/>
        </w:rPr>
        <w:t>drejtori</w:t>
      </w:r>
      <w:proofErr w:type="spellEnd"/>
      <w:r w:rsidR="00A437A2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37A2" w:rsidRPr="00A437A2">
        <w:rPr>
          <w:rFonts w:ascii="Times New Roman" w:hAnsi="Times New Roman" w:cs="Times New Roman"/>
          <w:iCs/>
          <w:sz w:val="24"/>
          <w:szCs w:val="24"/>
        </w:rPr>
        <w:t>sepse</w:t>
      </w:r>
      <w:proofErr w:type="spellEnd"/>
      <w:r w:rsidR="00A437A2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37A2" w:rsidRPr="00A437A2">
        <w:rPr>
          <w:rFonts w:ascii="Times New Roman" w:hAnsi="Times New Roman" w:cs="Times New Roman"/>
          <w:iCs/>
          <w:sz w:val="24"/>
          <w:szCs w:val="24"/>
        </w:rPr>
        <w:t>vazhdimisht</w:t>
      </w:r>
      <w:proofErr w:type="spellEnd"/>
      <w:r w:rsidR="00A437A2" w:rsidRPr="00A437A2">
        <w:rPr>
          <w:rFonts w:ascii="Times New Roman" w:hAnsi="Times New Roman" w:cs="Times New Roman"/>
          <w:iCs/>
          <w:sz w:val="24"/>
          <w:szCs w:val="24"/>
        </w:rPr>
        <w:t xml:space="preserve"> me </w:t>
      </w:r>
      <w:proofErr w:type="spellStart"/>
      <w:r w:rsidR="00A437A2" w:rsidRPr="00A437A2">
        <w:rPr>
          <w:rFonts w:ascii="Times New Roman" w:hAnsi="Times New Roman" w:cs="Times New Roman"/>
          <w:iCs/>
          <w:sz w:val="24"/>
          <w:szCs w:val="24"/>
        </w:rPr>
        <w:t>ankohen</w:t>
      </w:r>
      <w:proofErr w:type="spellEnd"/>
      <w:r w:rsidR="00A437A2" w:rsidRPr="00A437A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37A2" w:rsidRPr="00A437A2">
        <w:rPr>
          <w:rFonts w:ascii="Times New Roman" w:hAnsi="Times New Roman" w:cs="Times New Roman"/>
          <w:iCs/>
          <w:sz w:val="24"/>
          <w:szCs w:val="24"/>
        </w:rPr>
        <w:t>qytetarët</w:t>
      </w:r>
      <w:proofErr w:type="spellEnd"/>
      <w:r w:rsidR="00A437A2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44EEE983" w14:textId="050E5473" w:rsidR="00E83089" w:rsidRDefault="00A437A2" w:rsidP="001003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72121405"/>
      <w:r w:rsidRPr="00A437A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Smajl Latifi, </w:t>
      </w:r>
      <w:proofErr w:type="spellStart"/>
      <w:r w:rsidRPr="00A43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kryetar</w:t>
      </w:r>
      <w:proofErr w:type="spellEnd"/>
      <w:r w:rsidRPr="00A43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43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proofErr w:type="spellEnd"/>
      <w:r w:rsidRPr="00A43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43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komunës</w:t>
      </w:r>
      <w:proofErr w:type="spellEnd"/>
      <w:r w:rsidRPr="00A43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43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së</w:t>
      </w:r>
      <w:proofErr w:type="spellEnd"/>
      <w:r w:rsidRPr="00A43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A43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Rahovecit</w:t>
      </w:r>
      <w:bookmarkEnd w:id="7"/>
      <w:proofErr w:type="spellEnd"/>
      <w:r w:rsidRPr="00A43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Faleminderit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Merise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kritikat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fushë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argumenteve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përmirësimi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dhenatyrisht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4118C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ndikojnë</w:t>
      </w:r>
      <w:proofErr w:type="spellEnd"/>
      <w:proofErr w:type="gram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ne. Sa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përket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rrugëve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qytet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unë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isha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autokritik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vonesat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vështirësitë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paraqiten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ndryshojmë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gjendjen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nese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njohim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thelb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18C">
        <w:rPr>
          <w:rFonts w:ascii="Times New Roman" w:hAnsi="Times New Roman" w:cs="Times New Roman"/>
          <w:sz w:val="24"/>
          <w:szCs w:val="24"/>
        </w:rPr>
        <w:t>realitetin</w:t>
      </w:r>
      <w:proofErr w:type="spellEnd"/>
      <w:r w:rsidRPr="0064118C">
        <w:rPr>
          <w:rFonts w:ascii="Times New Roman" w:hAnsi="Times New Roman" w:cs="Times New Roman"/>
          <w:sz w:val="24"/>
          <w:szCs w:val="24"/>
        </w:rPr>
        <w:t xml:space="preserve"> </w:t>
      </w:r>
      <w:r w:rsidR="00AD4EFE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mjedisit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veprojmë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, sin ë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Kosovë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komunë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kudo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jemi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Rruga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Gëzim Hamza, ne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prit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katër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muaj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der isa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lidh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KRU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ndërrimin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gypit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detyru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presionit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me I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rregullu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4EFE">
        <w:rPr>
          <w:rFonts w:ascii="Times New Roman" w:hAnsi="Times New Roman" w:cs="Times New Roman"/>
          <w:sz w:val="24"/>
          <w:szCs w:val="24"/>
        </w:rPr>
        <w:t>pusetat</w:t>
      </w:r>
      <w:proofErr w:type="spellEnd"/>
      <w:r w:rsidR="00AD4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ata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përgjegjës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ndërrimin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gypit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vendosjen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me standard. Ne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lidhje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me operator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tjerë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>, me KEDS, KRU-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Telekomin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Ipkon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shpresoj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javen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ardhshme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filloj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asfaltimi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. Sa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takon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qenderes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jemi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finale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punëve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Kedsit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nesër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besoj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hiqen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shtyllat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jemi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përfundim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projektit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shohi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2541C">
        <w:rPr>
          <w:rFonts w:ascii="Times New Roman" w:hAnsi="Times New Roman" w:cs="Times New Roman"/>
          <w:sz w:val="24"/>
          <w:szCs w:val="24"/>
        </w:rPr>
        <w:t>a ka</w:t>
      </w:r>
      <w:proofErr w:type="gramEnd"/>
      <w:r w:rsidR="00F2541C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funksionu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variant apo me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bë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naj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unazë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qendër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rrugë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plot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rrugë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tjeraa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trajtu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shpejt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rrënimi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254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41C">
        <w:rPr>
          <w:rFonts w:ascii="Times New Roman" w:hAnsi="Times New Roman" w:cs="Times New Roman"/>
          <w:sz w:val="24"/>
          <w:szCs w:val="24"/>
        </w:rPr>
        <w:t>karburantit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objekteve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hardhisë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presimm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avnasohemi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shesh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qendër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kulturore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infrastrukture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ndriçimit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situate ka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ndryshuar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sepse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dritat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funksionu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kablla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vendos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lagje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situate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mire,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defekte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gjendja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qytet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vetem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shtylla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fare,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krakasu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me para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muajve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konsiderojmë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gjendja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0032E">
        <w:rPr>
          <w:rFonts w:ascii="Times New Roman" w:hAnsi="Times New Roman" w:cs="Times New Roman"/>
          <w:sz w:val="24"/>
          <w:szCs w:val="24"/>
        </w:rPr>
        <w:t>mir</w:t>
      </w:r>
      <w:r w:rsidR="00924B98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0032E">
        <w:rPr>
          <w:rFonts w:ascii="Times New Roman" w:hAnsi="Times New Roman" w:cs="Times New Roman"/>
          <w:sz w:val="24"/>
          <w:szCs w:val="24"/>
        </w:rPr>
        <w:t>.</w:t>
      </w:r>
    </w:p>
    <w:p w14:paraId="1BF9D5B7" w14:textId="038123A8" w:rsidR="00924B98" w:rsidRDefault="00924B98" w:rsidP="001003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 e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përfundu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regjistrimit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popullsisë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kënaquur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numrin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banorve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shifrat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sakta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përafërsisht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qëndrojm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afërsisht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Suharekën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Malishevën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42E3F2B" w14:textId="0A8B0473" w:rsidR="004727D1" w:rsidRDefault="004727D1" w:rsidP="001003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7D1">
        <w:rPr>
          <w:rFonts w:ascii="Times New Roman" w:hAnsi="Times New Roman" w:cs="Times New Roman"/>
          <w:b/>
          <w:bCs/>
          <w:sz w:val="24"/>
          <w:szCs w:val="24"/>
        </w:rPr>
        <w:t xml:space="preserve">Mehreme </w:t>
      </w:r>
      <w:proofErr w:type="spellStart"/>
      <w:r w:rsidRPr="004727D1">
        <w:rPr>
          <w:rFonts w:ascii="Times New Roman" w:hAnsi="Times New Roman" w:cs="Times New Roman"/>
          <w:b/>
          <w:bCs/>
          <w:sz w:val="24"/>
          <w:szCs w:val="24"/>
        </w:rPr>
        <w:t>Gërguri</w:t>
      </w:r>
      <w:proofErr w:type="spellEnd"/>
      <w:r w:rsidRPr="004727D1">
        <w:rPr>
          <w:rFonts w:ascii="Times New Roman" w:hAnsi="Times New Roman" w:cs="Times New Roman"/>
          <w:b/>
          <w:bCs/>
          <w:sz w:val="24"/>
          <w:szCs w:val="24"/>
        </w:rPr>
        <w:t xml:space="preserve"> Krasniqi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27D1">
        <w:rPr>
          <w:rFonts w:ascii="Times New Roman" w:hAnsi="Times New Roman" w:cs="Times New Roman"/>
          <w:i/>
          <w:iCs/>
          <w:sz w:val="24"/>
          <w:szCs w:val="24"/>
        </w:rPr>
        <w:t>kordinatore</w:t>
      </w:r>
      <w:proofErr w:type="spellEnd"/>
      <w:r w:rsidRPr="004727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727D1">
        <w:rPr>
          <w:rFonts w:ascii="Times New Roman" w:hAnsi="Times New Roman" w:cs="Times New Roman"/>
          <w:i/>
          <w:iCs/>
          <w:sz w:val="24"/>
          <w:szCs w:val="24"/>
        </w:rPr>
        <w:t>nga</w:t>
      </w:r>
      <w:proofErr w:type="spellEnd"/>
      <w:r w:rsidRPr="004727D1">
        <w:rPr>
          <w:rFonts w:ascii="Times New Roman" w:hAnsi="Times New Roman" w:cs="Times New Roman"/>
          <w:i/>
          <w:iCs/>
          <w:sz w:val="24"/>
          <w:szCs w:val="24"/>
        </w:rPr>
        <w:t xml:space="preserve"> USAID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e  </w:t>
      </w:r>
      <w:proofErr w:type="spellStart"/>
      <w:r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filloj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project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duke pas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parasysh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përvojen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>
        <w:rPr>
          <w:rFonts w:ascii="Times New Roman" w:hAnsi="Times New Roman" w:cs="Times New Roman"/>
          <w:sz w:val="24"/>
          <w:szCs w:val="24"/>
        </w:rPr>
        <w:t>ndër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monitorimin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përgëzoj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gatishmërinë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transparencën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treguar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vazhdimsi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qytetarët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organizatat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besoj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përfundojë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till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mirë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16126A7" w14:textId="3BC83E62" w:rsidR="00E83089" w:rsidRDefault="004727D1" w:rsidP="004727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7D1">
        <w:rPr>
          <w:rFonts w:ascii="Times New Roman" w:hAnsi="Times New Roman" w:cs="Times New Roman"/>
          <w:b/>
          <w:bCs/>
          <w:sz w:val="24"/>
          <w:szCs w:val="24"/>
        </w:rPr>
        <w:t>Beatrisa Pista Demiri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27D1">
        <w:rPr>
          <w:rFonts w:ascii="Times New Roman" w:hAnsi="Times New Roman" w:cs="Times New Roman"/>
          <w:i/>
          <w:iCs/>
          <w:sz w:val="24"/>
          <w:szCs w:val="24"/>
        </w:rPr>
        <w:t>drejtoreshë</w:t>
      </w:r>
      <w:proofErr w:type="spellEnd"/>
      <w:r w:rsidRPr="004727D1">
        <w:rPr>
          <w:rFonts w:ascii="Times New Roman" w:hAnsi="Times New Roman" w:cs="Times New Roman"/>
          <w:i/>
          <w:iCs/>
          <w:sz w:val="24"/>
          <w:szCs w:val="24"/>
        </w:rPr>
        <w:t xml:space="preserve"> e </w:t>
      </w:r>
      <w:proofErr w:type="spellStart"/>
      <w:r w:rsidRPr="004727D1">
        <w:rPr>
          <w:rFonts w:ascii="Times New Roman" w:hAnsi="Times New Roman" w:cs="Times New Roman"/>
          <w:i/>
          <w:iCs/>
          <w:sz w:val="24"/>
          <w:szCs w:val="24"/>
        </w:rPr>
        <w:t>shkollës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1525C3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5C3"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 w:rsidRPr="001525C3">
        <w:rPr>
          <w:rFonts w:ascii="Times New Roman" w:hAnsi="Times New Roman" w:cs="Times New Roman"/>
          <w:sz w:val="24"/>
          <w:szCs w:val="24"/>
        </w:rPr>
        <w:t xml:space="preserve">, po </w:t>
      </w:r>
      <w:proofErr w:type="spellStart"/>
      <w:r w:rsidRPr="001525C3">
        <w:rPr>
          <w:rFonts w:ascii="Times New Roman" w:hAnsi="Times New Roman" w:cs="Times New Roman"/>
          <w:sz w:val="24"/>
          <w:szCs w:val="24"/>
        </w:rPr>
        <w:t>flas</w:t>
      </w:r>
      <w:proofErr w:type="spellEnd"/>
      <w:r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5C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5C3">
        <w:rPr>
          <w:rFonts w:ascii="Times New Roman" w:hAnsi="Times New Roman" w:cs="Times New Roman"/>
          <w:sz w:val="24"/>
          <w:szCs w:val="24"/>
        </w:rPr>
        <w:t>cilësinë</w:t>
      </w:r>
      <w:proofErr w:type="spellEnd"/>
      <w:r w:rsidRPr="001525C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525C3">
        <w:rPr>
          <w:rFonts w:ascii="Times New Roman" w:hAnsi="Times New Roman" w:cs="Times New Roman"/>
          <w:sz w:val="24"/>
          <w:szCs w:val="24"/>
        </w:rPr>
        <w:t>qytetarës</w:t>
      </w:r>
      <w:proofErr w:type="spellEnd"/>
      <w:r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dëgjoj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elementare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pas 25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vitesh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mungesa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ujit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kanalizime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duket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pavend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përmendim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gjëra</w:t>
      </w:r>
      <w:proofErr w:type="spellEnd"/>
      <w:r w:rsidR="001525C3" w:rsidRP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 w:rsidRPr="001525C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Unë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vërejtjet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kam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operatorët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punëkryesit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mbikëqyrja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punimeve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keni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bër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investime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mbikëqyrja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qalon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sepse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parqe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bukura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bër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viti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pa pas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gjashtë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muaji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shkatërr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leht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po e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ndërtojnë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1525C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1525C3">
        <w:rPr>
          <w:rFonts w:ascii="Times New Roman" w:hAnsi="Times New Roman" w:cs="Times New Roman"/>
          <w:sz w:val="24"/>
          <w:szCs w:val="24"/>
        </w:rPr>
        <w:t>mirëmbajt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Unë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banore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lagjes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Dëshmorët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Pashtriku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ndriçimi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vite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funksional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keto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gropat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kish me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qenë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mirë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punime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njoftohen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qytetarët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6E4">
        <w:rPr>
          <w:rFonts w:ascii="Times New Roman" w:hAnsi="Times New Roman" w:cs="Times New Roman"/>
          <w:sz w:val="24"/>
          <w:szCs w:val="24"/>
        </w:rPr>
        <w:t>paraprakisht</w:t>
      </w:r>
      <w:proofErr w:type="spellEnd"/>
      <w:r w:rsidR="00F356E4">
        <w:rPr>
          <w:rFonts w:ascii="Times New Roman" w:hAnsi="Times New Roman" w:cs="Times New Roman"/>
          <w:sz w:val="24"/>
          <w:szCs w:val="24"/>
        </w:rPr>
        <w:t>.</w:t>
      </w:r>
    </w:p>
    <w:p w14:paraId="530DDFCA" w14:textId="08A1BDFA" w:rsidR="00E83089" w:rsidRPr="00F356E4" w:rsidRDefault="00F356E4" w:rsidP="00810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6E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Smajl Latifi, </w:t>
      </w:r>
      <w:proofErr w:type="spellStart"/>
      <w:r w:rsidRPr="00F356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kryetar</w:t>
      </w:r>
      <w:proofErr w:type="spellEnd"/>
      <w:r w:rsidRPr="00F356E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356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i</w:t>
      </w:r>
      <w:proofErr w:type="spellEnd"/>
      <w:r w:rsidRPr="00F356E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356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komunës</w:t>
      </w:r>
      <w:proofErr w:type="spellEnd"/>
      <w:r w:rsidRPr="00F356E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356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së</w:t>
      </w:r>
      <w:proofErr w:type="spellEnd"/>
      <w:r w:rsidRPr="00F356E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356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Rahovecit</w:t>
      </w:r>
      <w:proofErr w:type="spellEnd"/>
      <w:r w:rsidR="001B774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="001B7746" w:rsidRPr="008E34B7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kontrat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mbikëqyrje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jashtme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kompani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bikëqyr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zbatimin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kontratave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ata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penalisht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japin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përgjegjësi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çfarëdo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keqpërdorimi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nese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mbikëqyrja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. Sa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përket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njoftimeve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kubëza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zakonisht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drejtoria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Shërbime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7746" w:rsidRPr="008E34B7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="001B7746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informon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lagjen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përmendët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njoftuar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ka.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Sfida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madhe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përfundimit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projekti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mirëmbajtja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tani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gjendja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e mire se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kaluarën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trotuaret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mirëmbahen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34B7" w:rsidRPr="008E34B7">
        <w:rPr>
          <w:rFonts w:ascii="Times New Roman" w:hAnsi="Times New Roman" w:cs="Times New Roman"/>
          <w:sz w:val="24"/>
          <w:szCs w:val="24"/>
        </w:rPr>
        <w:t>parqet</w:t>
      </w:r>
      <w:proofErr w:type="spellEnd"/>
      <w:r w:rsidR="008E34B7" w:rsidRPr="008E34B7">
        <w:rPr>
          <w:rFonts w:ascii="Times New Roman" w:hAnsi="Times New Roman" w:cs="Times New Roman"/>
          <w:sz w:val="24"/>
          <w:szCs w:val="24"/>
        </w:rPr>
        <w:t>.</w:t>
      </w:r>
    </w:p>
    <w:p w14:paraId="01FA1C53" w14:textId="48438B69" w:rsidR="00BA4D2E" w:rsidRPr="004E2FF5" w:rsidRDefault="00BA4D2E" w:rsidP="004E2FF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5E3F9B" w14:textId="0040598B" w:rsidR="00276415" w:rsidRPr="004E2FF5" w:rsidRDefault="00EC00DC" w:rsidP="004E2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7581" w:rsidRPr="004E2F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E16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63C6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E163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E163C6">
        <w:rPr>
          <w:rFonts w:ascii="Times New Roman" w:hAnsi="Times New Roman" w:cs="Times New Roman"/>
          <w:sz w:val="24"/>
          <w:szCs w:val="24"/>
        </w:rPr>
        <w:t>z.</w:t>
      </w:r>
      <w:r w:rsidRPr="004E2FF5">
        <w:rPr>
          <w:rFonts w:ascii="Times New Roman" w:hAnsi="Times New Roman" w:cs="Times New Roman"/>
          <w:sz w:val="24"/>
          <w:szCs w:val="24"/>
        </w:rPr>
        <w:t>Latifi</w:t>
      </w:r>
      <w:proofErr w:type="spellEnd"/>
      <w:proofErr w:type="gram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pasi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konstatoi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shiron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fjal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askush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tjet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ai duke </w:t>
      </w:r>
      <w:proofErr w:type="spellStart"/>
      <w:r w:rsidR="00B07581" w:rsidRPr="004E2F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falenderuar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gjith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pjes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marrje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kontributin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n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</w:t>
      </w:r>
      <w:r w:rsidR="00276415" w:rsidRPr="004E2FF5">
        <w:rPr>
          <w:rFonts w:ascii="Times New Roman" w:hAnsi="Times New Roman" w:cs="Times New Roman"/>
          <w:sz w:val="24"/>
          <w:szCs w:val="24"/>
        </w:rPr>
        <w:t>,</w:t>
      </w:r>
      <w:r w:rsidRPr="004E2FF5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rfundoi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fjal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:</w:t>
      </w:r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r w:rsidRPr="004E2FF5">
        <w:rPr>
          <w:rFonts w:ascii="Times New Roman" w:hAnsi="Times New Roman" w:cs="Times New Roman"/>
          <w:sz w:val="24"/>
          <w:szCs w:val="24"/>
        </w:rPr>
        <w:t xml:space="preserve">Jemi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gatsh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r w:rsidR="006D223F" w:rsidRPr="004E2FF5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="006D223F" w:rsidRPr="004E2FF5">
        <w:rPr>
          <w:rFonts w:ascii="Times New Roman" w:hAnsi="Times New Roman" w:cs="Times New Roman"/>
          <w:sz w:val="24"/>
          <w:szCs w:val="24"/>
        </w:rPr>
        <w:t>çfarëdo</w:t>
      </w:r>
      <w:proofErr w:type="spellEnd"/>
      <w:r w:rsidR="006D223F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23F" w:rsidRPr="004E2FF5">
        <w:rPr>
          <w:rFonts w:ascii="Times New Roman" w:hAnsi="Times New Roman" w:cs="Times New Roman"/>
          <w:sz w:val="24"/>
          <w:szCs w:val="24"/>
        </w:rPr>
        <w:t>pyetje</w:t>
      </w:r>
      <w:proofErr w:type="spellEnd"/>
      <w:r w:rsidR="006D223F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223F" w:rsidRPr="004E2FF5">
        <w:rPr>
          <w:rFonts w:ascii="Times New Roman" w:hAnsi="Times New Roman" w:cs="Times New Roman"/>
          <w:sz w:val="24"/>
          <w:szCs w:val="24"/>
        </w:rPr>
        <w:t>sugjerim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</w:t>
      </w:r>
      <w:r w:rsidR="006D223F" w:rsidRPr="004E2FF5">
        <w:rPr>
          <w:rFonts w:ascii="Times New Roman" w:hAnsi="Times New Roman" w:cs="Times New Roman"/>
          <w:sz w:val="24"/>
          <w:szCs w:val="24"/>
        </w:rPr>
        <w:t>oment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prekin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interesat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="006D223F" w:rsidRPr="004E2FF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D223F" w:rsidRPr="004E2FF5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="006D223F" w:rsidRPr="004E2FF5">
        <w:rPr>
          <w:rFonts w:ascii="Times New Roman" w:hAnsi="Times New Roman" w:cs="Times New Roman"/>
          <w:sz w:val="24"/>
          <w:szCs w:val="24"/>
        </w:rPr>
        <w:t>)</w:t>
      </w:r>
      <w:r w:rsidR="00276415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t’i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adresojnë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komunë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marrin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përgjigje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drejtoritë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personat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kompetent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>.</w:t>
      </w:r>
    </w:p>
    <w:p w14:paraId="295714A6" w14:textId="605E76A1" w:rsidR="00355F45" w:rsidRPr="004E2FF5" w:rsidRDefault="00276415" w:rsidP="004E2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lastRenderedPageBreak/>
        <w:t>Lajmin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mbajtjen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gjeni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vegëzën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:</w:t>
      </w:r>
      <w:r w:rsidR="00897502" w:rsidRPr="004E2FF5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8105B1" w:rsidRPr="00D02871">
          <w:rPr>
            <w:rStyle w:val="Hyperlink"/>
          </w:rPr>
          <w:t>https://kk.rks-gov.net/rahovec/?newscpt=kryetari-mbajti-takimin-e-pare-publik-per-punen-ne-gjashte-6-mujorin-e-pare-te-vitit-2024</w:t>
        </w:r>
      </w:hyperlink>
      <w:r w:rsidR="008105B1">
        <w:t xml:space="preserve"> </w:t>
      </w:r>
    </w:p>
    <w:p w14:paraId="4F794E46" w14:textId="54F7B0D3" w:rsidR="00C41FB1" w:rsidRDefault="00276415" w:rsidP="004E2FF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eastAsia="Calibri" w:hAnsi="Times New Roman" w:cs="Times New Roman"/>
          <w:sz w:val="24"/>
          <w:szCs w:val="24"/>
        </w:rPr>
        <w:t>Takimi</w:t>
      </w:r>
      <w:proofErr w:type="spellEnd"/>
      <w:r w:rsidRPr="004E2F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="Calibri" w:hAnsi="Times New Roman" w:cs="Times New Roman"/>
          <w:sz w:val="24"/>
          <w:szCs w:val="24"/>
        </w:rPr>
        <w:t>publik</w:t>
      </w:r>
      <w:proofErr w:type="spellEnd"/>
      <w:r w:rsidRPr="004E2F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="Calibri" w:hAnsi="Times New Roman" w:cs="Times New Roman"/>
          <w:sz w:val="24"/>
          <w:szCs w:val="24"/>
        </w:rPr>
        <w:t>pë</w:t>
      </w:r>
      <w:r w:rsidR="00573BCD">
        <w:rPr>
          <w:rFonts w:ascii="Times New Roman" w:eastAsia="Calibri" w:hAnsi="Times New Roman" w:cs="Times New Roman"/>
          <w:sz w:val="24"/>
          <w:szCs w:val="24"/>
        </w:rPr>
        <w:t>rfundoi</w:t>
      </w:r>
      <w:proofErr w:type="spellEnd"/>
      <w:r w:rsidR="00573B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3BCD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="00573B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73BCD">
        <w:rPr>
          <w:rFonts w:ascii="Times New Roman" w:eastAsia="Calibri" w:hAnsi="Times New Roman" w:cs="Times New Roman"/>
          <w:sz w:val="24"/>
          <w:szCs w:val="24"/>
        </w:rPr>
        <w:t>orën</w:t>
      </w:r>
      <w:proofErr w:type="spellEnd"/>
      <w:r w:rsidR="00573BCD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="008105B1">
        <w:rPr>
          <w:rFonts w:ascii="Times New Roman" w:eastAsia="Calibri" w:hAnsi="Times New Roman" w:cs="Times New Roman"/>
          <w:sz w:val="24"/>
          <w:szCs w:val="24"/>
        </w:rPr>
        <w:t>1</w:t>
      </w:r>
      <w:r w:rsidR="00573BCD">
        <w:rPr>
          <w:rFonts w:ascii="Times New Roman" w:eastAsia="Calibri" w:hAnsi="Times New Roman" w:cs="Times New Roman"/>
          <w:sz w:val="24"/>
          <w:szCs w:val="24"/>
        </w:rPr>
        <w:t>:</w:t>
      </w:r>
      <w:r w:rsidR="008105B1">
        <w:rPr>
          <w:rFonts w:ascii="Times New Roman" w:eastAsia="Calibri" w:hAnsi="Times New Roman" w:cs="Times New Roman"/>
          <w:sz w:val="24"/>
          <w:szCs w:val="24"/>
        </w:rPr>
        <w:t>50</w:t>
      </w:r>
      <w:r w:rsidRPr="004E2FF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6C29A94" w14:textId="061E136B" w:rsidR="00787632" w:rsidRDefault="00787632" w:rsidP="004E2FF5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5A9816A" w14:textId="4DBB73A1" w:rsidR="00787632" w:rsidRPr="004E2FF5" w:rsidRDefault="00787632" w:rsidP="004E2FF5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90929B" w14:textId="2A1AAB7B" w:rsidR="00766735" w:rsidRPr="008105B1" w:rsidRDefault="00955C8C" w:rsidP="008105B1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3345"/>
        </w:tabs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28"/>
          <w:szCs w:val="28"/>
          <w:lang w:val="sq-AL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83840" behindDoc="1" locked="0" layoutInCell="1" allowOverlap="1" wp14:anchorId="14CAB9A1" wp14:editId="2C7E1EBE">
            <wp:simplePos x="0" y="0"/>
            <wp:positionH relativeFrom="margin">
              <wp:posOffset>355600</wp:posOffset>
            </wp:positionH>
            <wp:positionV relativeFrom="paragraph">
              <wp:posOffset>317289</wp:posOffset>
            </wp:positionV>
            <wp:extent cx="2740660" cy="3877310"/>
            <wp:effectExtent l="0" t="0" r="2540" b="8890"/>
            <wp:wrapTight wrapText="bothSides">
              <wp:wrapPolygon edited="0">
                <wp:start x="0" y="0"/>
                <wp:lineTo x="0" y="21543"/>
                <wp:lineTo x="21470" y="21543"/>
                <wp:lineTo x="21470" y="0"/>
                <wp:lineTo x="0" y="0"/>
              </wp:wrapPolygon>
            </wp:wrapTight>
            <wp:docPr id="17580892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89232" name="Picture 17580892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229" w:rsidRPr="0070221C"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28"/>
          <w:szCs w:val="28"/>
          <w:lang w:val="sq-AL"/>
        </w:rPr>
        <w:t xml:space="preserve">Dëshmi nga </w:t>
      </w:r>
      <w:r w:rsidR="00766735"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28"/>
          <w:szCs w:val="28"/>
          <w:lang w:val="sq-AL"/>
        </w:rPr>
        <w:t>t</w:t>
      </w:r>
      <w:r w:rsidR="00C06229" w:rsidRPr="0070221C"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28"/>
          <w:szCs w:val="28"/>
          <w:lang w:val="sq-AL"/>
        </w:rPr>
        <w:t>akimi</w:t>
      </w:r>
      <w:r w:rsidR="00593C16" w:rsidRPr="0070221C"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28"/>
          <w:szCs w:val="28"/>
          <w:lang w:val="sq-AL"/>
        </w:rPr>
        <w:t xml:space="preserve"> i PARË</w:t>
      </w:r>
      <w:r w:rsidR="00C06229" w:rsidRPr="0070221C">
        <w:rPr>
          <w:rFonts w:ascii="Times New Roman" w:eastAsia="Times New Roman" w:hAnsi="Times New Roman" w:cs="Times New Roman"/>
          <w:b/>
          <w:smallCaps/>
          <w:noProof/>
          <w:color w:val="855309" w:themeColor="accent1" w:themeShade="80"/>
          <w:sz w:val="28"/>
          <w:szCs w:val="28"/>
          <w:lang w:val="sq-AL"/>
        </w:rPr>
        <w:t xml:space="preserve"> publik </w:t>
      </w:r>
    </w:p>
    <w:p w14:paraId="22E38789" w14:textId="6C4B9186" w:rsidR="00766735" w:rsidRDefault="00955C8C" w:rsidP="00766735">
      <w:pPr>
        <w:tabs>
          <w:tab w:val="left" w:pos="2825"/>
        </w:tabs>
        <w:rPr>
          <w:noProof/>
          <w:lang w:val="sq-AL" w:eastAsia="sq-AL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84864" behindDoc="1" locked="0" layoutInCell="1" allowOverlap="1" wp14:anchorId="6D62DEE6" wp14:editId="1C601123">
            <wp:simplePos x="0" y="0"/>
            <wp:positionH relativeFrom="column">
              <wp:posOffset>2929255</wp:posOffset>
            </wp:positionH>
            <wp:positionV relativeFrom="paragraph">
              <wp:posOffset>37042</wp:posOffset>
            </wp:positionV>
            <wp:extent cx="2567305" cy="3632200"/>
            <wp:effectExtent l="0" t="0" r="4445" b="6350"/>
            <wp:wrapTight wrapText="bothSides">
              <wp:wrapPolygon edited="0">
                <wp:start x="0" y="0"/>
                <wp:lineTo x="0" y="21524"/>
                <wp:lineTo x="21477" y="21524"/>
                <wp:lineTo x="21477" y="0"/>
                <wp:lineTo x="0" y="0"/>
              </wp:wrapPolygon>
            </wp:wrapTight>
            <wp:docPr id="158385426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54263" name="Picture 158385426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4EBAF" w14:textId="183B0BA0" w:rsidR="00955C8C" w:rsidRDefault="00955C8C" w:rsidP="00766735">
      <w:pPr>
        <w:tabs>
          <w:tab w:val="left" w:pos="2825"/>
        </w:tabs>
        <w:rPr>
          <w:noProof/>
          <w:lang w:val="sq-AL" w:eastAsia="sq-AL"/>
        </w:rPr>
      </w:pPr>
    </w:p>
    <w:p w14:paraId="7C16BEDF" w14:textId="31EB55E3" w:rsidR="00955C8C" w:rsidRDefault="00955C8C" w:rsidP="00766735">
      <w:pPr>
        <w:tabs>
          <w:tab w:val="left" w:pos="2825"/>
        </w:tabs>
        <w:rPr>
          <w:noProof/>
          <w:lang w:val="sq-AL" w:eastAsia="sq-AL"/>
        </w:rPr>
      </w:pPr>
    </w:p>
    <w:p w14:paraId="5AE951C3" w14:textId="4FBB7761" w:rsidR="00955C8C" w:rsidRDefault="00955C8C" w:rsidP="00766735">
      <w:pPr>
        <w:tabs>
          <w:tab w:val="left" w:pos="2825"/>
        </w:tabs>
        <w:rPr>
          <w:noProof/>
          <w:lang w:val="sq-AL" w:eastAsia="sq-AL"/>
        </w:rPr>
      </w:pPr>
    </w:p>
    <w:p w14:paraId="4BB10A02" w14:textId="75640A1E" w:rsidR="00955C8C" w:rsidRDefault="00955C8C" w:rsidP="00766735">
      <w:pPr>
        <w:tabs>
          <w:tab w:val="left" w:pos="2825"/>
        </w:tabs>
        <w:rPr>
          <w:noProof/>
          <w:lang w:val="sq-AL" w:eastAsia="sq-AL"/>
        </w:rPr>
      </w:pPr>
    </w:p>
    <w:p w14:paraId="613A09CE" w14:textId="19372ABE" w:rsidR="00955C8C" w:rsidRDefault="00EE2427" w:rsidP="00766735">
      <w:pPr>
        <w:tabs>
          <w:tab w:val="left" w:pos="2825"/>
        </w:tabs>
        <w:rPr>
          <w:noProof/>
          <w:lang w:val="sq-AL" w:eastAsia="sq-AL"/>
        </w:rPr>
      </w:pPr>
      <w:r>
        <w:rPr>
          <w:noProof/>
          <w:lang w:val="sq-AL" w:eastAsia="sq-AL"/>
        </w:rPr>
        <w:lastRenderedPageBreak/>
        <w:drawing>
          <wp:anchor distT="0" distB="0" distL="114300" distR="114300" simplePos="0" relativeHeight="251688960" behindDoc="1" locked="0" layoutInCell="1" allowOverlap="1" wp14:anchorId="29014642" wp14:editId="5DF37BBD">
            <wp:simplePos x="0" y="0"/>
            <wp:positionH relativeFrom="margin">
              <wp:posOffset>3105150</wp:posOffset>
            </wp:positionH>
            <wp:positionV relativeFrom="paragraph">
              <wp:posOffset>3656965</wp:posOffset>
            </wp:positionV>
            <wp:extent cx="2817495" cy="3105150"/>
            <wp:effectExtent l="0" t="0" r="1905" b="0"/>
            <wp:wrapTight wrapText="bothSides">
              <wp:wrapPolygon edited="0">
                <wp:start x="0" y="0"/>
                <wp:lineTo x="0" y="21467"/>
                <wp:lineTo x="21469" y="21467"/>
                <wp:lineTo x="21469" y="0"/>
                <wp:lineTo x="0" y="0"/>
              </wp:wrapPolygon>
            </wp:wrapTight>
            <wp:docPr id="13600576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057632" name="Picture 1360057632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8" b="11718"/>
                    <a:stretch/>
                  </pic:blipFill>
                  <pic:spPr bwMode="auto">
                    <a:xfrm flipH="1">
                      <a:off x="0" y="0"/>
                      <a:ext cx="281749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C8C">
        <w:rPr>
          <w:noProof/>
          <w:lang w:val="sq-AL" w:eastAsia="sq-AL"/>
        </w:rPr>
        <w:drawing>
          <wp:anchor distT="0" distB="0" distL="114300" distR="114300" simplePos="0" relativeHeight="251685888" behindDoc="1" locked="0" layoutInCell="1" allowOverlap="1" wp14:anchorId="40AF8C35" wp14:editId="6780ACE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771140" cy="3479800"/>
            <wp:effectExtent l="0" t="0" r="0" b="6350"/>
            <wp:wrapTight wrapText="bothSides">
              <wp:wrapPolygon edited="0">
                <wp:start x="0" y="0"/>
                <wp:lineTo x="0" y="21521"/>
                <wp:lineTo x="21382" y="21521"/>
                <wp:lineTo x="21382" y="0"/>
                <wp:lineTo x="0" y="0"/>
              </wp:wrapPolygon>
            </wp:wrapTight>
            <wp:docPr id="58923258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32582" name="Picture 589232582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2"/>
                    <a:stretch/>
                  </pic:blipFill>
                  <pic:spPr bwMode="auto">
                    <a:xfrm>
                      <a:off x="0" y="0"/>
                      <a:ext cx="2771140" cy="34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C8C">
        <w:rPr>
          <w:noProof/>
          <w:lang w:val="sq-AL" w:eastAsia="sq-AL"/>
        </w:rPr>
        <w:drawing>
          <wp:anchor distT="0" distB="0" distL="114300" distR="114300" simplePos="0" relativeHeight="251687936" behindDoc="1" locked="0" layoutInCell="1" allowOverlap="1" wp14:anchorId="3014AEAB" wp14:editId="7AB09CFE">
            <wp:simplePos x="0" y="0"/>
            <wp:positionH relativeFrom="margin">
              <wp:align>left</wp:align>
            </wp:positionH>
            <wp:positionV relativeFrom="paragraph">
              <wp:posOffset>3777615</wp:posOffset>
            </wp:positionV>
            <wp:extent cx="2762250" cy="3089910"/>
            <wp:effectExtent l="0" t="0" r="0" b="0"/>
            <wp:wrapTight wrapText="bothSides">
              <wp:wrapPolygon edited="0">
                <wp:start x="0" y="0"/>
                <wp:lineTo x="0" y="21440"/>
                <wp:lineTo x="21451" y="21440"/>
                <wp:lineTo x="21451" y="0"/>
                <wp:lineTo x="0" y="0"/>
              </wp:wrapPolygon>
            </wp:wrapTight>
            <wp:docPr id="48220119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01194" name="Picture 48220119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4" b="11040"/>
                    <a:stretch/>
                  </pic:blipFill>
                  <pic:spPr bwMode="auto">
                    <a:xfrm>
                      <a:off x="0" y="0"/>
                      <a:ext cx="2762250" cy="308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C8C">
        <w:rPr>
          <w:noProof/>
          <w:lang w:val="sq-AL" w:eastAsia="sq-AL"/>
        </w:rPr>
        <w:drawing>
          <wp:anchor distT="0" distB="0" distL="114300" distR="114300" simplePos="0" relativeHeight="251686912" behindDoc="1" locked="0" layoutInCell="1" allowOverlap="1" wp14:anchorId="5AF8F6C2" wp14:editId="5A25E435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2759710" cy="3454400"/>
            <wp:effectExtent l="0" t="0" r="2540" b="0"/>
            <wp:wrapTight wrapText="bothSides">
              <wp:wrapPolygon edited="0">
                <wp:start x="0" y="0"/>
                <wp:lineTo x="0" y="21441"/>
                <wp:lineTo x="21471" y="21441"/>
                <wp:lineTo x="21471" y="0"/>
                <wp:lineTo x="0" y="0"/>
              </wp:wrapPolygon>
            </wp:wrapTight>
            <wp:docPr id="17283159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15933" name="Picture 172831593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16"/>
                    <a:stretch/>
                  </pic:blipFill>
                  <pic:spPr bwMode="auto">
                    <a:xfrm>
                      <a:off x="0" y="0"/>
                      <a:ext cx="2759710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C8C">
        <w:rPr>
          <w:noProof/>
          <w:lang w:val="sq-AL" w:eastAsia="sq-AL"/>
        </w:rPr>
        <w:drawing>
          <wp:anchor distT="0" distB="0" distL="114300" distR="114300" simplePos="0" relativeHeight="251691008" behindDoc="1" locked="0" layoutInCell="1" allowOverlap="1" wp14:anchorId="5EBF59B3" wp14:editId="71796BB5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2800985" cy="3665220"/>
            <wp:effectExtent l="0" t="0" r="0" b="0"/>
            <wp:wrapTight wrapText="bothSides">
              <wp:wrapPolygon edited="0">
                <wp:start x="0" y="0"/>
                <wp:lineTo x="0" y="21443"/>
                <wp:lineTo x="21448" y="21443"/>
                <wp:lineTo x="21448" y="0"/>
                <wp:lineTo x="0" y="0"/>
              </wp:wrapPolygon>
            </wp:wrapTight>
            <wp:docPr id="9257453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45342" name="Picture 92574534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2" t="10577" r="9408" b="11923"/>
                    <a:stretch/>
                  </pic:blipFill>
                  <pic:spPr bwMode="auto">
                    <a:xfrm>
                      <a:off x="0" y="0"/>
                      <a:ext cx="2800985" cy="36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C8C">
        <w:rPr>
          <w:noProof/>
          <w:lang w:val="sq-AL" w:eastAsia="sq-AL"/>
        </w:rPr>
        <w:drawing>
          <wp:anchor distT="0" distB="0" distL="114300" distR="114300" simplePos="0" relativeHeight="251689984" behindDoc="1" locked="0" layoutInCell="1" allowOverlap="1" wp14:anchorId="7AEBA9E0" wp14:editId="6132B5E8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994660" cy="3649980"/>
            <wp:effectExtent l="0" t="0" r="0" b="7620"/>
            <wp:wrapTight wrapText="bothSides">
              <wp:wrapPolygon edited="0">
                <wp:start x="0" y="0"/>
                <wp:lineTo x="0" y="21532"/>
                <wp:lineTo x="21435" y="21532"/>
                <wp:lineTo x="21435" y="0"/>
                <wp:lineTo x="0" y="0"/>
              </wp:wrapPolygon>
            </wp:wrapTight>
            <wp:docPr id="6230593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59331" name="Picture 623059331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7" r="8534" b="10954"/>
                    <a:stretch/>
                  </pic:blipFill>
                  <pic:spPr bwMode="auto">
                    <a:xfrm>
                      <a:off x="0" y="0"/>
                      <a:ext cx="2994660" cy="364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1D423" w14:textId="0F25B6B5" w:rsidR="00955C8C" w:rsidRDefault="00F63A61" w:rsidP="00766735">
      <w:pPr>
        <w:tabs>
          <w:tab w:val="left" w:pos="2825"/>
        </w:tabs>
        <w:rPr>
          <w:noProof/>
          <w:lang w:val="sq-AL" w:eastAsia="sq-AL"/>
        </w:rPr>
      </w:pPr>
      <w:r>
        <w:rPr>
          <w:noProof/>
          <w:lang w:val="sq-AL" w:eastAsia="sq-AL"/>
        </w:rPr>
        <w:lastRenderedPageBreak/>
        <w:drawing>
          <wp:anchor distT="0" distB="0" distL="114300" distR="114300" simplePos="0" relativeHeight="251694080" behindDoc="1" locked="0" layoutInCell="1" allowOverlap="1" wp14:anchorId="47C77F1E" wp14:editId="398BFCF5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314325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469" y="21532"/>
                <wp:lineTo x="21469" y="0"/>
                <wp:lineTo x="0" y="0"/>
              </wp:wrapPolygon>
            </wp:wrapTight>
            <wp:docPr id="12602260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2609" name="Picture 12602260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FC841" w14:textId="3B1A855B" w:rsidR="00955C8C" w:rsidRDefault="00955C8C" w:rsidP="00766735">
      <w:pPr>
        <w:tabs>
          <w:tab w:val="left" w:pos="2825"/>
        </w:tabs>
        <w:rPr>
          <w:rFonts w:ascii="Times New Roman" w:eastAsia="Times New Roman" w:hAnsi="Times New Roman" w:cs="Times New Roman"/>
          <w:sz w:val="28"/>
          <w:szCs w:val="28"/>
          <w:lang w:val="sq-AL"/>
        </w:rPr>
      </w:pPr>
    </w:p>
    <w:p w14:paraId="03070BBF" w14:textId="34DEF115" w:rsidR="0096222B" w:rsidRPr="00955C8C" w:rsidRDefault="00F63A61" w:rsidP="00955C8C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95104" behindDoc="1" locked="0" layoutInCell="1" allowOverlap="1" wp14:anchorId="0F0238F4" wp14:editId="00531A37">
            <wp:simplePos x="0" y="0"/>
            <wp:positionH relativeFrom="margin">
              <wp:posOffset>323850</wp:posOffset>
            </wp:positionH>
            <wp:positionV relativeFrom="paragraph">
              <wp:posOffset>2646680</wp:posOffset>
            </wp:positionV>
            <wp:extent cx="529590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ight>
            <wp:docPr id="1146187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8733" name="Picture 11461873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55D3FE" w14:textId="746C5639" w:rsidR="00EE2427" w:rsidRPr="00F63A61" w:rsidRDefault="00F63A61" w:rsidP="00F63A61">
      <w:pPr>
        <w:tabs>
          <w:tab w:val="left" w:pos="102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sq-AL" w:eastAsia="sq-AL"/>
        </w:rPr>
        <w:lastRenderedPageBreak/>
        <w:drawing>
          <wp:anchor distT="0" distB="0" distL="114300" distR="114300" simplePos="0" relativeHeight="251692032" behindDoc="1" locked="0" layoutInCell="1" allowOverlap="1" wp14:anchorId="68379DA2" wp14:editId="4CFEE449">
            <wp:simplePos x="0" y="0"/>
            <wp:positionH relativeFrom="column">
              <wp:posOffset>3314700</wp:posOffset>
            </wp:positionH>
            <wp:positionV relativeFrom="paragraph">
              <wp:posOffset>3180715</wp:posOffset>
            </wp:positionV>
            <wp:extent cx="2355850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484" y="21375"/>
                <wp:lineTo x="21484" y="0"/>
                <wp:lineTo x="0" y="0"/>
              </wp:wrapPolygon>
            </wp:wrapTight>
            <wp:docPr id="129486399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63991" name="Picture 129486399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6222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93B348" wp14:editId="5BCA70B8">
            <wp:extent cx="5086350" cy="2871470"/>
            <wp:effectExtent l="0" t="0" r="0" b="5080"/>
            <wp:docPr id="11681127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12767" name="Picture 116811276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397" cy="288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9C2E" w14:textId="7B34CD40" w:rsidR="00EE2427" w:rsidRDefault="00F63A61" w:rsidP="0099406B">
      <w:pPr>
        <w:tabs>
          <w:tab w:val="left" w:pos="6452"/>
        </w:tabs>
        <w:jc w:val="both"/>
        <w:rPr>
          <w:noProof/>
          <w:lang w:val="sq-AL" w:eastAsia="sq-AL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93056" behindDoc="1" locked="0" layoutInCell="1" allowOverlap="1" wp14:anchorId="287466EA" wp14:editId="2BFA71FF">
            <wp:simplePos x="0" y="0"/>
            <wp:positionH relativeFrom="column">
              <wp:posOffset>685800</wp:posOffset>
            </wp:positionH>
            <wp:positionV relativeFrom="paragraph">
              <wp:posOffset>87630</wp:posOffset>
            </wp:positionV>
            <wp:extent cx="22764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10" y="21370"/>
                <wp:lineTo x="21510" y="0"/>
                <wp:lineTo x="0" y="0"/>
              </wp:wrapPolygon>
            </wp:wrapTight>
            <wp:docPr id="210893157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31578" name="Picture 210893157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D338C" w14:textId="77777777" w:rsidR="00EE2427" w:rsidRDefault="00EE2427" w:rsidP="0099406B">
      <w:pPr>
        <w:tabs>
          <w:tab w:val="left" w:pos="6452"/>
        </w:tabs>
        <w:jc w:val="both"/>
        <w:rPr>
          <w:noProof/>
          <w:lang w:val="sq-AL" w:eastAsia="sq-AL"/>
        </w:rPr>
      </w:pPr>
    </w:p>
    <w:p w14:paraId="401B57CD" w14:textId="5F8483B4" w:rsidR="00276415" w:rsidRDefault="00F63A61" w:rsidP="00F63A61">
      <w:pPr>
        <w:tabs>
          <w:tab w:val="left" w:pos="6452"/>
        </w:tabs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96128" behindDoc="1" locked="0" layoutInCell="1" allowOverlap="1" wp14:anchorId="3B1BC90C" wp14:editId="78F361C3">
            <wp:simplePos x="0" y="0"/>
            <wp:positionH relativeFrom="column">
              <wp:posOffset>1990090</wp:posOffset>
            </wp:positionH>
            <wp:positionV relativeFrom="paragraph">
              <wp:posOffset>1809115</wp:posOffset>
            </wp:positionV>
            <wp:extent cx="4467225" cy="2512695"/>
            <wp:effectExtent l="0" t="0" r="9525" b="1905"/>
            <wp:wrapTight wrapText="bothSides">
              <wp:wrapPolygon edited="0">
                <wp:start x="0" y="0"/>
                <wp:lineTo x="0" y="21453"/>
                <wp:lineTo x="21554" y="21453"/>
                <wp:lineTo x="21554" y="0"/>
                <wp:lineTo x="0" y="0"/>
              </wp:wrapPolygon>
            </wp:wrapTight>
            <wp:docPr id="54724315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43151" name="Picture 54724315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3925644" wp14:editId="3D47722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81400" cy="1661160"/>
            <wp:effectExtent l="0" t="0" r="0" b="0"/>
            <wp:wrapTight wrapText="bothSides">
              <wp:wrapPolygon edited="0">
                <wp:start x="0" y="0"/>
                <wp:lineTo x="0" y="21303"/>
                <wp:lineTo x="21485" y="21303"/>
                <wp:lineTo x="21485" y="0"/>
                <wp:lineTo x="0" y="0"/>
              </wp:wrapPolygon>
            </wp:wrapTight>
            <wp:docPr id="102764884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48845" name="Picture 102764884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1A155" w14:textId="77777777" w:rsidR="00F63A61" w:rsidRDefault="00F63A61" w:rsidP="00F63A61">
      <w:pPr>
        <w:tabs>
          <w:tab w:val="left" w:pos="6452"/>
        </w:tabs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</w:pPr>
    </w:p>
    <w:p w14:paraId="5E93418D" w14:textId="77777777" w:rsidR="00F63A61" w:rsidRDefault="00F63A61" w:rsidP="00F63A61">
      <w:pPr>
        <w:tabs>
          <w:tab w:val="left" w:pos="6452"/>
        </w:tabs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</w:pPr>
    </w:p>
    <w:p w14:paraId="7E40B60F" w14:textId="77777777" w:rsidR="00F63A61" w:rsidRDefault="00F63A61" w:rsidP="00F63A61">
      <w:pPr>
        <w:tabs>
          <w:tab w:val="left" w:pos="6452"/>
        </w:tabs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</w:pPr>
    </w:p>
    <w:p w14:paraId="65E5CE04" w14:textId="77777777" w:rsidR="00F63A61" w:rsidRDefault="00F63A61" w:rsidP="00F63A61">
      <w:pPr>
        <w:tabs>
          <w:tab w:val="left" w:pos="6452"/>
        </w:tabs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</w:pPr>
    </w:p>
    <w:p w14:paraId="4AE4F02B" w14:textId="77777777" w:rsidR="00F63A61" w:rsidRDefault="00F63A61" w:rsidP="00F63A61">
      <w:pPr>
        <w:tabs>
          <w:tab w:val="left" w:pos="6452"/>
        </w:tabs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</w:pPr>
    </w:p>
    <w:p w14:paraId="307857F2" w14:textId="77777777" w:rsidR="00F63A61" w:rsidRDefault="00F63A61" w:rsidP="00F63A61">
      <w:pPr>
        <w:tabs>
          <w:tab w:val="left" w:pos="6452"/>
        </w:tabs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</w:pPr>
    </w:p>
    <w:p w14:paraId="15DB77BA" w14:textId="77777777" w:rsidR="00F63A61" w:rsidRDefault="00F63A61" w:rsidP="00F63A61">
      <w:pPr>
        <w:tabs>
          <w:tab w:val="left" w:pos="6452"/>
        </w:tabs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</w:pPr>
    </w:p>
    <w:p w14:paraId="7B3BEC53" w14:textId="77777777" w:rsidR="00F63A61" w:rsidRDefault="00F63A61" w:rsidP="00F63A61">
      <w:pPr>
        <w:tabs>
          <w:tab w:val="left" w:pos="6452"/>
        </w:tabs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</w:pPr>
    </w:p>
    <w:p w14:paraId="4D4ED015" w14:textId="77777777" w:rsidR="00F63A61" w:rsidRDefault="00F63A61" w:rsidP="00F63A61">
      <w:pPr>
        <w:tabs>
          <w:tab w:val="left" w:pos="6452"/>
        </w:tabs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</w:pPr>
    </w:p>
    <w:p w14:paraId="64D1C264" w14:textId="77777777" w:rsidR="00F63A61" w:rsidRDefault="00F63A61" w:rsidP="00F63A61">
      <w:pPr>
        <w:tabs>
          <w:tab w:val="left" w:pos="6452"/>
        </w:tabs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</w:pPr>
    </w:p>
    <w:p w14:paraId="1F4C037D" w14:textId="77777777" w:rsidR="00F63A61" w:rsidRPr="004E2FF5" w:rsidRDefault="00F63A61" w:rsidP="00276415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3AADEB80" w14:textId="77777777" w:rsidR="00CD3746" w:rsidRDefault="00CD3746" w:rsidP="006D49F3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9CF366" w14:textId="77777777" w:rsidR="00CD3746" w:rsidRDefault="00CD3746" w:rsidP="006D49F3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6EEDDB" w14:textId="3D307247" w:rsidR="006D49F3" w:rsidRPr="007157F7" w:rsidRDefault="006D49F3" w:rsidP="006D49F3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57F7">
        <w:rPr>
          <w:rFonts w:ascii="Times New Roman" w:hAnsi="Times New Roman" w:cs="Times New Roman"/>
          <w:b/>
          <w:sz w:val="24"/>
          <w:szCs w:val="24"/>
        </w:rPr>
        <w:t>Dokumentin</w:t>
      </w:r>
      <w:proofErr w:type="spellEnd"/>
      <w:r w:rsidRPr="007157F7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7157F7">
        <w:rPr>
          <w:rFonts w:ascii="Times New Roman" w:hAnsi="Times New Roman" w:cs="Times New Roman"/>
          <w:b/>
          <w:sz w:val="24"/>
          <w:szCs w:val="24"/>
        </w:rPr>
        <w:t>procesverbalit</w:t>
      </w:r>
      <w:proofErr w:type="spellEnd"/>
      <w:r w:rsidRPr="007157F7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7157F7">
        <w:rPr>
          <w:rFonts w:ascii="Times New Roman" w:hAnsi="Times New Roman" w:cs="Times New Roman"/>
          <w:b/>
          <w:sz w:val="24"/>
          <w:szCs w:val="24"/>
        </w:rPr>
        <w:t>punoi</w:t>
      </w:r>
      <w:proofErr w:type="spellEnd"/>
      <w:r w:rsidRPr="007157F7">
        <w:rPr>
          <w:rFonts w:ascii="Times New Roman" w:hAnsi="Times New Roman" w:cs="Times New Roman"/>
          <w:b/>
          <w:sz w:val="24"/>
          <w:szCs w:val="24"/>
        </w:rPr>
        <w:t>:</w:t>
      </w:r>
    </w:p>
    <w:p w14:paraId="70A7A47A" w14:textId="77777777" w:rsidR="006D49F3" w:rsidRPr="007157F7" w:rsidRDefault="006D49F3" w:rsidP="006D49F3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5DC5D1" w14:textId="77777777" w:rsidR="006D49F3" w:rsidRPr="007157F7" w:rsidRDefault="006D49F3" w:rsidP="006D49F3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157F7">
        <w:rPr>
          <w:rFonts w:ascii="Times New Roman" w:hAnsi="Times New Roman" w:cs="Times New Roman"/>
          <w:sz w:val="24"/>
          <w:szCs w:val="24"/>
        </w:rPr>
        <w:t>______________</w:t>
      </w:r>
    </w:p>
    <w:p w14:paraId="2A7AD98A" w14:textId="77777777" w:rsidR="006D49F3" w:rsidRPr="007157F7" w:rsidRDefault="006D49F3" w:rsidP="006D49F3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Zyra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Marrëdhënie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Publikun</w:t>
      </w:r>
      <w:proofErr w:type="spellEnd"/>
    </w:p>
    <w:p w14:paraId="136F3F1C" w14:textId="29A23DAF" w:rsidR="005D017E" w:rsidRPr="004E2FF5" w:rsidRDefault="005D017E" w:rsidP="00F63A61">
      <w:pPr>
        <w:tabs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14:paraId="2DD4DD54" w14:textId="28BFC189" w:rsidR="005D017E" w:rsidRPr="004E2FF5" w:rsidRDefault="005D017E" w:rsidP="005D017E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B9AE6C3" w14:textId="77777777" w:rsidR="005D017E" w:rsidRPr="004E2FF5" w:rsidRDefault="005D017E" w:rsidP="00843FEB">
      <w:pPr>
        <w:rPr>
          <w:rFonts w:ascii="Times New Roman" w:hAnsi="Times New Roman" w:cs="Times New Roman"/>
          <w:sz w:val="24"/>
          <w:szCs w:val="24"/>
          <w:lang w:val="sq-AL"/>
        </w:rPr>
      </w:pPr>
    </w:p>
    <w:sectPr w:rsidR="005D017E" w:rsidRPr="004E2FF5" w:rsidSect="00762595">
      <w:headerReference w:type="default" r:id="rId36"/>
      <w:footerReference w:type="default" r:id="rId37"/>
      <w:headerReference w:type="first" r:id="rId38"/>
      <w:footerReference w:type="first" r:id="rId39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765900" w14:textId="77777777" w:rsidR="00DA72DD" w:rsidRDefault="00DA72DD">
      <w:pPr>
        <w:spacing w:after="0" w:line="240" w:lineRule="auto"/>
      </w:pPr>
      <w:r>
        <w:separator/>
      </w:r>
    </w:p>
    <w:p w14:paraId="294143F8" w14:textId="77777777" w:rsidR="00DA72DD" w:rsidRDefault="00DA72DD"/>
  </w:endnote>
  <w:endnote w:type="continuationSeparator" w:id="0">
    <w:p w14:paraId="789393B8" w14:textId="77777777" w:rsidR="00DA72DD" w:rsidRDefault="00DA72DD">
      <w:pPr>
        <w:spacing w:after="0" w:line="240" w:lineRule="auto"/>
      </w:pPr>
      <w:r>
        <w:continuationSeparator/>
      </w:r>
    </w:p>
    <w:p w14:paraId="5096E0DF" w14:textId="77777777" w:rsidR="00DA72DD" w:rsidRDefault="00DA72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77789" w14:textId="6679F3C1" w:rsidR="00CB220B" w:rsidRDefault="00955C8C">
    <w:pPr>
      <w:pStyle w:val="Footer"/>
    </w:pPr>
    <w:r>
      <w:rPr>
        <w:noProof/>
        <w:lang w:val="sq-AL" w:eastAsia="sq-AL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0CA5A7A" wp14:editId="776D5DF4">
              <wp:simplePos x="0" y="0"/>
              <wp:positionH relativeFrom="page">
                <wp:posOffset>9504</wp:posOffset>
              </wp:positionH>
              <wp:positionV relativeFrom="page">
                <wp:posOffset>6676390</wp:posOffset>
              </wp:positionV>
              <wp:extent cx="7788910" cy="3954649"/>
              <wp:effectExtent l="0" t="0" r="0" b="127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Freeform 54">
                        <a:extLst>
                          <a:ext uri="{FF2B5EF4-FFF2-40B4-BE49-F238E27FC236}">
                            <a16:creationId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" name="Freeform 55">
                        <a:extLst>
                          <a:ext uri="{FF2B5EF4-FFF2-40B4-BE49-F238E27FC236}">
                            <a16:creationId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>
          <w:pict>
            <v:group w14:anchorId="1BDCED0B" id="Group 12" o:spid="_x0000_s1026" alt="&quot;&quot;" style="position:absolute;margin-left:.75pt;margin-top:525.7pt;width:613.3pt;height:311.4pt;z-index:251669504;mso-width-percent:1000;mso-height-percent:390;mso-position-horizontal-relative:page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">
              <v:shape id="Freeform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" path="m,260c,,,,,,455,,455,,455,,14,,,260,,260xe" fillcolor="#f0a22e [3204]" stroked="f">
                <v:path arrowok="t" o:connecttype="custom" o:connectlocs="0,3923030;0,0;7779385,0;0,3923030" o:connectangles="0,0,0,0"/>
              </v:shape>
              <v:shape id="Freeform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" path="m,260v,-5,,-5,,-5c,114,114,,255,,455,,455,,455,,14,,,260,,260xe" fillcolor="#a5644e [3205]" stroked="f">
                <v:path arrowok="t" o:connecttype="custom" o:connectlocs="0,3923030;0,3847587;4359875,0;7779385,0;0,3923030" o:connectangles="0,0,0,0,0"/>
              </v:shape>
              <v:shape id="Freeform: Shape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" path="m7779656,1364203l,,7779656,r,1364203xe" fillcolor="#b58b80 [3206]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  <w:p w14:paraId="3811C37F" w14:textId="6997252C" w:rsidR="00E5646A" w:rsidRDefault="00E564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52EF8" w14:textId="77777777" w:rsidR="00DE1BFF" w:rsidRDefault="00DE1BFF">
    <w:pPr>
      <w:pStyle w:val="Footer"/>
      <w:jc w:val="right"/>
    </w:pPr>
  </w:p>
  <w:p w14:paraId="1747D49C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3A4D8B" w14:textId="77777777" w:rsidR="00DA72DD" w:rsidRDefault="00DA72DD">
      <w:pPr>
        <w:spacing w:after="0" w:line="240" w:lineRule="auto"/>
      </w:pPr>
      <w:r>
        <w:separator/>
      </w:r>
    </w:p>
    <w:p w14:paraId="2DBDA96F" w14:textId="77777777" w:rsidR="00DA72DD" w:rsidRDefault="00DA72DD"/>
  </w:footnote>
  <w:footnote w:type="continuationSeparator" w:id="0">
    <w:p w14:paraId="5B250256" w14:textId="77777777" w:rsidR="00DA72DD" w:rsidRDefault="00DA72DD">
      <w:pPr>
        <w:spacing w:after="0" w:line="240" w:lineRule="auto"/>
      </w:pPr>
      <w:r>
        <w:continuationSeparator/>
      </w:r>
    </w:p>
    <w:p w14:paraId="35D775F5" w14:textId="77777777" w:rsidR="00DA72DD" w:rsidRDefault="00DA72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9272C" w14:textId="77777777" w:rsidR="00665D9A" w:rsidRDefault="00665D9A">
    <w:pPr>
      <w:pStyle w:val="Header"/>
    </w:pPr>
    <w:r>
      <w:rPr>
        <w:noProof/>
        <w:lang w:val="sq-AL" w:eastAsia="sq-AL"/>
      </w:rPr>
      <mc:AlternateContent>
        <mc:Choice Requires="wps">
          <w:drawing>
            <wp:anchor distT="0" distB="0" distL="118745" distR="118745" simplePos="0" relativeHeight="251671552" behindDoc="1" locked="0" layoutInCell="1" allowOverlap="0" wp14:anchorId="54877269" wp14:editId="2E421A6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19050" b="26670"/>
              <wp:wrapTight wrapText="bothSides">
                <wp:wrapPolygon edited="0">
                  <wp:start x="0" y="0"/>
                  <wp:lineTo x="0" y="21803"/>
                  <wp:lineTo x="21600" y="21803"/>
                  <wp:lineTo x="21600" y="0"/>
                  <wp:lineTo x="0" y="0"/>
                </wp:wrapPolygon>
              </wp:wrapTight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409FA0" w14:textId="322DC970" w:rsidR="00C6568C" w:rsidRPr="00C6568C" w:rsidRDefault="00C6568C" w:rsidP="00C6568C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</w:pPr>
                          <w:r w:rsidRPr="00C6568C"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  <w:t>Procesverbal i TAKIMIT tË PARË publik TË KRYETARIT për pUNËN E TIJ NË GJASHTË (6) MUJORIN E PARË TË VITIT 202</w:t>
                          </w:r>
                          <w:r w:rsidR="001D1766"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  <w:t>4</w:t>
                          </w:r>
                          <w:r w:rsidRPr="00C6568C"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C388A4E" w14:textId="77777777" w:rsidR="00C6568C" w:rsidRPr="00C6568C" w:rsidRDefault="00C6568C" w:rsidP="00C6568C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</w:pPr>
                          <w:r w:rsidRPr="00C6568C"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8D38742" w14:textId="77777777" w:rsidR="00665D9A" w:rsidRPr="00B54DE7" w:rsidRDefault="00665D9A">
                          <w:pPr>
                            <w:pStyle w:val="Header"/>
                            <w:jc w:val="center"/>
                            <w:rPr>
                              <w:cap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4877269" id="Rectangle 197" o:spid="_x0000_s1031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" o:allowoverlap="f" fillcolor="white [3201]" strokecolor="#f0a22e [3204]" strokeweight="2pt">
              <v:textbox style="mso-fit-shape-to-text:t">
                <w:txbxContent>
                  <w:p w14:paraId="2A409FA0" w14:textId="322DC970" w:rsidR="00C6568C" w:rsidRPr="00C6568C" w:rsidRDefault="00C6568C" w:rsidP="00C6568C">
                    <w:pPr>
                      <w:spacing w:after="0" w:line="240" w:lineRule="auto"/>
                      <w:contextualSpacing/>
                      <w:jc w:val="center"/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</w:pPr>
                    <w:r w:rsidRPr="00C6568C"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  <w:t>Procesverbal i TAKIMIT tË PARË publik TË KRYETARIT për pUNËN E TIJ NË GJASHTË (6) MUJORIN E PARË TË VITIT 202</w:t>
                    </w:r>
                    <w:r w:rsidR="001D1766"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  <w:t>4</w:t>
                    </w:r>
                    <w:r w:rsidRPr="00C6568C"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  <w:t xml:space="preserve"> </w:t>
                    </w:r>
                  </w:p>
                  <w:p w14:paraId="0C388A4E" w14:textId="77777777" w:rsidR="00C6568C" w:rsidRPr="00C6568C" w:rsidRDefault="00C6568C" w:rsidP="00C6568C">
                    <w:pPr>
                      <w:spacing w:after="0" w:line="240" w:lineRule="auto"/>
                      <w:contextualSpacing/>
                      <w:jc w:val="center"/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</w:pPr>
                    <w:r w:rsidRPr="00C6568C"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  <w:t xml:space="preserve"> </w:t>
                    </w:r>
                  </w:p>
                  <w:p w14:paraId="38D38742" w14:textId="77777777" w:rsidR="00665D9A" w:rsidRPr="00B54DE7" w:rsidRDefault="00665D9A">
                    <w:pPr>
                      <w:pStyle w:val="Header"/>
                      <w:jc w:val="center"/>
                      <w:rPr>
                        <w:caps/>
                      </w:rPr>
                    </w:pPr>
                  </w:p>
                </w:txbxContent>
              </v:textbox>
              <w10:wrap type="tight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21C5A" w14:textId="77777777" w:rsidR="009468D3" w:rsidRDefault="00CB0809">
    <w:pPr>
      <w:pStyle w:val="Header"/>
    </w:pPr>
    <w:r>
      <w:rPr>
        <w:noProof/>
        <w:lang w:val="sq-AL" w:eastAsia="sq-A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99F2A28" wp14:editId="4A212E4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57B0040" id="Group 1" o:spid="_x0000_s1026" alt="&quot;&quot;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a5644e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a19574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b58b80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a5644e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b58b80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c3986d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c17529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f0a22e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3C1D44"/>
    <w:multiLevelType w:val="hybridMultilevel"/>
    <w:tmpl w:val="EC1A56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AD1596"/>
    <w:multiLevelType w:val="hybridMultilevel"/>
    <w:tmpl w:val="B338F16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A6830"/>
    <w:multiLevelType w:val="hybridMultilevel"/>
    <w:tmpl w:val="EBA83E8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87140"/>
    <w:multiLevelType w:val="hybridMultilevel"/>
    <w:tmpl w:val="E62CA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40325"/>
    <w:multiLevelType w:val="hybridMultilevel"/>
    <w:tmpl w:val="1CA8E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123F64"/>
    <w:multiLevelType w:val="hybridMultilevel"/>
    <w:tmpl w:val="32847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164428"/>
    <w:multiLevelType w:val="hybridMultilevel"/>
    <w:tmpl w:val="E0220D76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4B912F78"/>
    <w:multiLevelType w:val="hybridMultilevel"/>
    <w:tmpl w:val="74100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2B3887"/>
    <w:multiLevelType w:val="hybridMultilevel"/>
    <w:tmpl w:val="A2285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4D27CC"/>
    <w:multiLevelType w:val="hybridMultilevel"/>
    <w:tmpl w:val="E41C8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1208189">
    <w:abstractNumId w:val="9"/>
  </w:num>
  <w:num w:numId="2" w16cid:durableId="1587373184">
    <w:abstractNumId w:val="7"/>
  </w:num>
  <w:num w:numId="3" w16cid:durableId="927350681">
    <w:abstractNumId w:val="6"/>
  </w:num>
  <w:num w:numId="4" w16cid:durableId="1724254058">
    <w:abstractNumId w:val="5"/>
  </w:num>
  <w:num w:numId="5" w16cid:durableId="1672100337">
    <w:abstractNumId w:val="4"/>
  </w:num>
  <w:num w:numId="6" w16cid:durableId="1107189867">
    <w:abstractNumId w:val="8"/>
  </w:num>
  <w:num w:numId="7" w16cid:durableId="394548824">
    <w:abstractNumId w:val="3"/>
  </w:num>
  <w:num w:numId="8" w16cid:durableId="1026364838">
    <w:abstractNumId w:val="2"/>
  </w:num>
  <w:num w:numId="9" w16cid:durableId="2067486313">
    <w:abstractNumId w:val="1"/>
  </w:num>
  <w:num w:numId="10" w16cid:durableId="1718890489">
    <w:abstractNumId w:val="0"/>
  </w:num>
  <w:num w:numId="11" w16cid:durableId="170536978">
    <w:abstractNumId w:val="10"/>
  </w:num>
  <w:num w:numId="12" w16cid:durableId="1206791543">
    <w:abstractNumId w:val="17"/>
  </w:num>
  <w:num w:numId="13" w16cid:durableId="1277522310">
    <w:abstractNumId w:val="16"/>
  </w:num>
  <w:num w:numId="14" w16cid:durableId="1283658337">
    <w:abstractNumId w:val="19"/>
  </w:num>
  <w:num w:numId="15" w16cid:durableId="1504976988">
    <w:abstractNumId w:val="18"/>
  </w:num>
  <w:num w:numId="16" w16cid:durableId="732630093">
    <w:abstractNumId w:val="15"/>
  </w:num>
  <w:num w:numId="17" w16cid:durableId="2101019703">
    <w:abstractNumId w:val="13"/>
  </w:num>
  <w:num w:numId="18" w16cid:durableId="1140995434">
    <w:abstractNumId w:val="14"/>
  </w:num>
  <w:num w:numId="19" w16cid:durableId="1887376543">
    <w:abstractNumId w:val="11"/>
  </w:num>
  <w:num w:numId="20" w16cid:durableId="189441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D9A"/>
    <w:rsid w:val="00000E41"/>
    <w:rsid w:val="000010B5"/>
    <w:rsid w:val="000115CE"/>
    <w:rsid w:val="00015594"/>
    <w:rsid w:val="00015F75"/>
    <w:rsid w:val="00017DED"/>
    <w:rsid w:val="00031321"/>
    <w:rsid w:val="00050457"/>
    <w:rsid w:val="00052661"/>
    <w:rsid w:val="0006573D"/>
    <w:rsid w:val="00071DA6"/>
    <w:rsid w:val="0007200A"/>
    <w:rsid w:val="000828F4"/>
    <w:rsid w:val="000B0E21"/>
    <w:rsid w:val="000B28FF"/>
    <w:rsid w:val="000C6F0D"/>
    <w:rsid w:val="000D346C"/>
    <w:rsid w:val="000F1B5C"/>
    <w:rsid w:val="000F51EC"/>
    <w:rsid w:val="000F5BF2"/>
    <w:rsid w:val="000F7122"/>
    <w:rsid w:val="000F7AA0"/>
    <w:rsid w:val="0010032E"/>
    <w:rsid w:val="001020B2"/>
    <w:rsid w:val="00114A27"/>
    <w:rsid w:val="00123238"/>
    <w:rsid w:val="0012435A"/>
    <w:rsid w:val="00134365"/>
    <w:rsid w:val="00137275"/>
    <w:rsid w:val="001436D7"/>
    <w:rsid w:val="001514F7"/>
    <w:rsid w:val="001525C3"/>
    <w:rsid w:val="00167B1A"/>
    <w:rsid w:val="00170499"/>
    <w:rsid w:val="00170991"/>
    <w:rsid w:val="0019182C"/>
    <w:rsid w:val="0019400D"/>
    <w:rsid w:val="00195BF9"/>
    <w:rsid w:val="0019692A"/>
    <w:rsid w:val="001B4434"/>
    <w:rsid w:val="001B4EEF"/>
    <w:rsid w:val="001B5833"/>
    <w:rsid w:val="001B689C"/>
    <w:rsid w:val="001B73CB"/>
    <w:rsid w:val="001B7746"/>
    <w:rsid w:val="001C58B5"/>
    <w:rsid w:val="001D01DF"/>
    <w:rsid w:val="001D03D8"/>
    <w:rsid w:val="001D0461"/>
    <w:rsid w:val="001D1766"/>
    <w:rsid w:val="001D6051"/>
    <w:rsid w:val="00200635"/>
    <w:rsid w:val="0020231D"/>
    <w:rsid w:val="00216FAC"/>
    <w:rsid w:val="00231AF2"/>
    <w:rsid w:val="00231CDB"/>
    <w:rsid w:val="00233FF1"/>
    <w:rsid w:val="002418CC"/>
    <w:rsid w:val="002446D3"/>
    <w:rsid w:val="00244CD5"/>
    <w:rsid w:val="00250D99"/>
    <w:rsid w:val="00254E0D"/>
    <w:rsid w:val="00257B67"/>
    <w:rsid w:val="00271128"/>
    <w:rsid w:val="00276415"/>
    <w:rsid w:val="002775A5"/>
    <w:rsid w:val="002B6E5E"/>
    <w:rsid w:val="002C13FB"/>
    <w:rsid w:val="002C1934"/>
    <w:rsid w:val="002D426F"/>
    <w:rsid w:val="002E27DF"/>
    <w:rsid w:val="00316D7E"/>
    <w:rsid w:val="00317463"/>
    <w:rsid w:val="003238F7"/>
    <w:rsid w:val="003241D3"/>
    <w:rsid w:val="0033033E"/>
    <w:rsid w:val="00340E58"/>
    <w:rsid w:val="00341AFB"/>
    <w:rsid w:val="003478C1"/>
    <w:rsid w:val="00355F45"/>
    <w:rsid w:val="00360E2F"/>
    <w:rsid w:val="00364FC6"/>
    <w:rsid w:val="0038000D"/>
    <w:rsid w:val="00381DDC"/>
    <w:rsid w:val="00385ACF"/>
    <w:rsid w:val="003B286B"/>
    <w:rsid w:val="003C07EE"/>
    <w:rsid w:val="003C3CED"/>
    <w:rsid w:val="003D6E2E"/>
    <w:rsid w:val="003E34BC"/>
    <w:rsid w:val="003F1CB5"/>
    <w:rsid w:val="003F4CDF"/>
    <w:rsid w:val="003F6D5B"/>
    <w:rsid w:val="00404FF7"/>
    <w:rsid w:val="00406C90"/>
    <w:rsid w:val="00411942"/>
    <w:rsid w:val="00411DAD"/>
    <w:rsid w:val="004214E1"/>
    <w:rsid w:val="00422757"/>
    <w:rsid w:val="00425F61"/>
    <w:rsid w:val="00427748"/>
    <w:rsid w:val="00433603"/>
    <w:rsid w:val="00436E03"/>
    <w:rsid w:val="00441283"/>
    <w:rsid w:val="004428D8"/>
    <w:rsid w:val="00442CE6"/>
    <w:rsid w:val="00451511"/>
    <w:rsid w:val="00461F72"/>
    <w:rsid w:val="00470A5B"/>
    <w:rsid w:val="004727D1"/>
    <w:rsid w:val="00473C24"/>
    <w:rsid w:val="00475D96"/>
    <w:rsid w:val="00476130"/>
    <w:rsid w:val="0047656C"/>
    <w:rsid w:val="00477474"/>
    <w:rsid w:val="00480B7F"/>
    <w:rsid w:val="00484721"/>
    <w:rsid w:val="00493337"/>
    <w:rsid w:val="004A1893"/>
    <w:rsid w:val="004A55EA"/>
    <w:rsid w:val="004A6C53"/>
    <w:rsid w:val="004B5818"/>
    <w:rsid w:val="004B79A4"/>
    <w:rsid w:val="004C4A44"/>
    <w:rsid w:val="004D57CE"/>
    <w:rsid w:val="004E2FF5"/>
    <w:rsid w:val="004E7C6A"/>
    <w:rsid w:val="004F11FD"/>
    <w:rsid w:val="0050729B"/>
    <w:rsid w:val="005125BB"/>
    <w:rsid w:val="00524301"/>
    <w:rsid w:val="005264AB"/>
    <w:rsid w:val="0052654B"/>
    <w:rsid w:val="00527567"/>
    <w:rsid w:val="005317BE"/>
    <w:rsid w:val="00537F9C"/>
    <w:rsid w:val="005418DE"/>
    <w:rsid w:val="00541971"/>
    <w:rsid w:val="00542D48"/>
    <w:rsid w:val="005435B6"/>
    <w:rsid w:val="005502F4"/>
    <w:rsid w:val="0055629A"/>
    <w:rsid w:val="005704ED"/>
    <w:rsid w:val="00572222"/>
    <w:rsid w:val="005733B0"/>
    <w:rsid w:val="00573BCD"/>
    <w:rsid w:val="005832A8"/>
    <w:rsid w:val="00583A37"/>
    <w:rsid w:val="005866FF"/>
    <w:rsid w:val="00590A88"/>
    <w:rsid w:val="005932A0"/>
    <w:rsid w:val="00593C16"/>
    <w:rsid w:val="005A0181"/>
    <w:rsid w:val="005A02B8"/>
    <w:rsid w:val="005A4F1D"/>
    <w:rsid w:val="005C2A3D"/>
    <w:rsid w:val="005C3134"/>
    <w:rsid w:val="005D017E"/>
    <w:rsid w:val="005D3DA6"/>
    <w:rsid w:val="005D3F19"/>
    <w:rsid w:val="005D4326"/>
    <w:rsid w:val="005E4B3C"/>
    <w:rsid w:val="005E7500"/>
    <w:rsid w:val="005F7D1E"/>
    <w:rsid w:val="006073EC"/>
    <w:rsid w:val="00616566"/>
    <w:rsid w:val="00616C09"/>
    <w:rsid w:val="00627192"/>
    <w:rsid w:val="00630CEC"/>
    <w:rsid w:val="0064118C"/>
    <w:rsid w:val="00642E91"/>
    <w:rsid w:val="00643B8D"/>
    <w:rsid w:val="00646F1E"/>
    <w:rsid w:val="00647B25"/>
    <w:rsid w:val="00653385"/>
    <w:rsid w:val="00665D9A"/>
    <w:rsid w:val="00684747"/>
    <w:rsid w:val="006915C1"/>
    <w:rsid w:val="00694747"/>
    <w:rsid w:val="006A1951"/>
    <w:rsid w:val="006A2737"/>
    <w:rsid w:val="006B1A02"/>
    <w:rsid w:val="006B5A6F"/>
    <w:rsid w:val="006B6E51"/>
    <w:rsid w:val="006C026E"/>
    <w:rsid w:val="006D223F"/>
    <w:rsid w:val="006D2504"/>
    <w:rsid w:val="006D49F3"/>
    <w:rsid w:val="0070221C"/>
    <w:rsid w:val="00703D69"/>
    <w:rsid w:val="00731448"/>
    <w:rsid w:val="0073205C"/>
    <w:rsid w:val="00732626"/>
    <w:rsid w:val="00742C7A"/>
    <w:rsid w:val="00744EA9"/>
    <w:rsid w:val="00752FC4"/>
    <w:rsid w:val="00755F2F"/>
    <w:rsid w:val="00757E1C"/>
    <w:rsid w:val="00757E9C"/>
    <w:rsid w:val="00761540"/>
    <w:rsid w:val="00762595"/>
    <w:rsid w:val="00766735"/>
    <w:rsid w:val="00782DD8"/>
    <w:rsid w:val="007850CC"/>
    <w:rsid w:val="00787632"/>
    <w:rsid w:val="007972B9"/>
    <w:rsid w:val="007A13C0"/>
    <w:rsid w:val="007A3DAB"/>
    <w:rsid w:val="007B22AC"/>
    <w:rsid w:val="007B2D27"/>
    <w:rsid w:val="007B4C91"/>
    <w:rsid w:val="007C0F73"/>
    <w:rsid w:val="007C3117"/>
    <w:rsid w:val="007D45C8"/>
    <w:rsid w:val="007D70F7"/>
    <w:rsid w:val="007F3116"/>
    <w:rsid w:val="007F3B5F"/>
    <w:rsid w:val="007F4706"/>
    <w:rsid w:val="008105B1"/>
    <w:rsid w:val="00822833"/>
    <w:rsid w:val="0082300D"/>
    <w:rsid w:val="008309C7"/>
    <w:rsid w:val="00830C5F"/>
    <w:rsid w:val="00834A33"/>
    <w:rsid w:val="00840058"/>
    <w:rsid w:val="00843FEB"/>
    <w:rsid w:val="00853C11"/>
    <w:rsid w:val="00857DD3"/>
    <w:rsid w:val="008622F8"/>
    <w:rsid w:val="00866816"/>
    <w:rsid w:val="008714F8"/>
    <w:rsid w:val="008761CA"/>
    <w:rsid w:val="008830E5"/>
    <w:rsid w:val="00883485"/>
    <w:rsid w:val="00885090"/>
    <w:rsid w:val="00886098"/>
    <w:rsid w:val="00896EE1"/>
    <w:rsid w:val="00897502"/>
    <w:rsid w:val="008B57F5"/>
    <w:rsid w:val="008C1482"/>
    <w:rsid w:val="008C2737"/>
    <w:rsid w:val="008D0AA7"/>
    <w:rsid w:val="008D268B"/>
    <w:rsid w:val="008D3C17"/>
    <w:rsid w:val="008E2EF9"/>
    <w:rsid w:val="008E34B7"/>
    <w:rsid w:val="008E5B18"/>
    <w:rsid w:val="008F3458"/>
    <w:rsid w:val="0090182C"/>
    <w:rsid w:val="0090338B"/>
    <w:rsid w:val="0090401D"/>
    <w:rsid w:val="00912A0A"/>
    <w:rsid w:val="009247B7"/>
    <w:rsid w:val="00924B98"/>
    <w:rsid w:val="00937A86"/>
    <w:rsid w:val="00941293"/>
    <w:rsid w:val="00941334"/>
    <w:rsid w:val="009446A5"/>
    <w:rsid w:val="009468D3"/>
    <w:rsid w:val="00947BDE"/>
    <w:rsid w:val="00952032"/>
    <w:rsid w:val="00955C8C"/>
    <w:rsid w:val="0095654C"/>
    <w:rsid w:val="009606A6"/>
    <w:rsid w:val="0096222B"/>
    <w:rsid w:val="0097216E"/>
    <w:rsid w:val="00992560"/>
    <w:rsid w:val="0099285C"/>
    <w:rsid w:val="0099406B"/>
    <w:rsid w:val="0099469B"/>
    <w:rsid w:val="00994F5A"/>
    <w:rsid w:val="0099523D"/>
    <w:rsid w:val="009A2AC1"/>
    <w:rsid w:val="009B1D79"/>
    <w:rsid w:val="009C4AEA"/>
    <w:rsid w:val="009F11DA"/>
    <w:rsid w:val="009F25F7"/>
    <w:rsid w:val="00A05443"/>
    <w:rsid w:val="00A17117"/>
    <w:rsid w:val="00A20DF6"/>
    <w:rsid w:val="00A20E2A"/>
    <w:rsid w:val="00A27912"/>
    <w:rsid w:val="00A36215"/>
    <w:rsid w:val="00A36277"/>
    <w:rsid w:val="00A4062D"/>
    <w:rsid w:val="00A41C25"/>
    <w:rsid w:val="00A437A2"/>
    <w:rsid w:val="00A5399A"/>
    <w:rsid w:val="00A53BA2"/>
    <w:rsid w:val="00A5578C"/>
    <w:rsid w:val="00A606E0"/>
    <w:rsid w:val="00A72DC1"/>
    <w:rsid w:val="00A742D9"/>
    <w:rsid w:val="00A7639F"/>
    <w:rsid w:val="00A763AE"/>
    <w:rsid w:val="00A83290"/>
    <w:rsid w:val="00A90D6F"/>
    <w:rsid w:val="00AA1203"/>
    <w:rsid w:val="00AB3002"/>
    <w:rsid w:val="00AC1A6E"/>
    <w:rsid w:val="00AC369C"/>
    <w:rsid w:val="00AC7E17"/>
    <w:rsid w:val="00AD4EFE"/>
    <w:rsid w:val="00AE7774"/>
    <w:rsid w:val="00B0151F"/>
    <w:rsid w:val="00B0588E"/>
    <w:rsid w:val="00B065A7"/>
    <w:rsid w:val="00B07581"/>
    <w:rsid w:val="00B124B8"/>
    <w:rsid w:val="00B3360F"/>
    <w:rsid w:val="00B353E2"/>
    <w:rsid w:val="00B35618"/>
    <w:rsid w:val="00B40F1A"/>
    <w:rsid w:val="00B533B0"/>
    <w:rsid w:val="00B54DE7"/>
    <w:rsid w:val="00B570E5"/>
    <w:rsid w:val="00B574C9"/>
    <w:rsid w:val="00B63133"/>
    <w:rsid w:val="00B71095"/>
    <w:rsid w:val="00B712E1"/>
    <w:rsid w:val="00B73184"/>
    <w:rsid w:val="00B752B9"/>
    <w:rsid w:val="00B754B9"/>
    <w:rsid w:val="00B801A0"/>
    <w:rsid w:val="00B9181D"/>
    <w:rsid w:val="00B9598F"/>
    <w:rsid w:val="00BA49D7"/>
    <w:rsid w:val="00BA4D2E"/>
    <w:rsid w:val="00BA6C78"/>
    <w:rsid w:val="00BA6D1D"/>
    <w:rsid w:val="00BA71EF"/>
    <w:rsid w:val="00BB0661"/>
    <w:rsid w:val="00BB6520"/>
    <w:rsid w:val="00BB7DF6"/>
    <w:rsid w:val="00BC0563"/>
    <w:rsid w:val="00BC0F0A"/>
    <w:rsid w:val="00BC4826"/>
    <w:rsid w:val="00BD57C5"/>
    <w:rsid w:val="00BE7240"/>
    <w:rsid w:val="00BF1691"/>
    <w:rsid w:val="00C03E31"/>
    <w:rsid w:val="00C05F73"/>
    <w:rsid w:val="00C06229"/>
    <w:rsid w:val="00C11980"/>
    <w:rsid w:val="00C1463D"/>
    <w:rsid w:val="00C17E90"/>
    <w:rsid w:val="00C24B8D"/>
    <w:rsid w:val="00C37964"/>
    <w:rsid w:val="00C41FB1"/>
    <w:rsid w:val="00C61077"/>
    <w:rsid w:val="00C6568C"/>
    <w:rsid w:val="00C66863"/>
    <w:rsid w:val="00C7424D"/>
    <w:rsid w:val="00C92CD5"/>
    <w:rsid w:val="00C948F9"/>
    <w:rsid w:val="00CA26C8"/>
    <w:rsid w:val="00CB0809"/>
    <w:rsid w:val="00CB0A48"/>
    <w:rsid w:val="00CB220B"/>
    <w:rsid w:val="00CC2009"/>
    <w:rsid w:val="00CC56D1"/>
    <w:rsid w:val="00CC5AA7"/>
    <w:rsid w:val="00CD32B7"/>
    <w:rsid w:val="00CD3746"/>
    <w:rsid w:val="00CD69B7"/>
    <w:rsid w:val="00CE1BB3"/>
    <w:rsid w:val="00CE451F"/>
    <w:rsid w:val="00CE616F"/>
    <w:rsid w:val="00CE66D6"/>
    <w:rsid w:val="00CF46CA"/>
    <w:rsid w:val="00D04123"/>
    <w:rsid w:val="00D06525"/>
    <w:rsid w:val="00D149F1"/>
    <w:rsid w:val="00D36106"/>
    <w:rsid w:val="00D47F55"/>
    <w:rsid w:val="00D528E3"/>
    <w:rsid w:val="00D640A7"/>
    <w:rsid w:val="00D74298"/>
    <w:rsid w:val="00D763DC"/>
    <w:rsid w:val="00D770C1"/>
    <w:rsid w:val="00D9399B"/>
    <w:rsid w:val="00DA72DD"/>
    <w:rsid w:val="00DB2134"/>
    <w:rsid w:val="00DB4D70"/>
    <w:rsid w:val="00DB4ED9"/>
    <w:rsid w:val="00DC7840"/>
    <w:rsid w:val="00DE0C76"/>
    <w:rsid w:val="00DE0F3F"/>
    <w:rsid w:val="00DE1BFF"/>
    <w:rsid w:val="00E10E4B"/>
    <w:rsid w:val="00E12319"/>
    <w:rsid w:val="00E1336C"/>
    <w:rsid w:val="00E163C6"/>
    <w:rsid w:val="00E23E3F"/>
    <w:rsid w:val="00E35217"/>
    <w:rsid w:val="00E41E11"/>
    <w:rsid w:val="00E5646A"/>
    <w:rsid w:val="00E6133D"/>
    <w:rsid w:val="00E61905"/>
    <w:rsid w:val="00E63A17"/>
    <w:rsid w:val="00E6660A"/>
    <w:rsid w:val="00E66A53"/>
    <w:rsid w:val="00E67246"/>
    <w:rsid w:val="00E673D8"/>
    <w:rsid w:val="00E76353"/>
    <w:rsid w:val="00E83089"/>
    <w:rsid w:val="00E83865"/>
    <w:rsid w:val="00EA5C40"/>
    <w:rsid w:val="00EB0AE1"/>
    <w:rsid w:val="00EB5228"/>
    <w:rsid w:val="00EB6ED5"/>
    <w:rsid w:val="00EC00DC"/>
    <w:rsid w:val="00EC672E"/>
    <w:rsid w:val="00ED76D6"/>
    <w:rsid w:val="00EE1EC5"/>
    <w:rsid w:val="00EE2427"/>
    <w:rsid w:val="00EF4805"/>
    <w:rsid w:val="00F0107F"/>
    <w:rsid w:val="00F04517"/>
    <w:rsid w:val="00F2541C"/>
    <w:rsid w:val="00F33476"/>
    <w:rsid w:val="00F356E4"/>
    <w:rsid w:val="00F55858"/>
    <w:rsid w:val="00F56756"/>
    <w:rsid w:val="00F56924"/>
    <w:rsid w:val="00F569B2"/>
    <w:rsid w:val="00F575E8"/>
    <w:rsid w:val="00F637F2"/>
    <w:rsid w:val="00F63A61"/>
    <w:rsid w:val="00F63C90"/>
    <w:rsid w:val="00F71D73"/>
    <w:rsid w:val="00F72E3A"/>
    <w:rsid w:val="00F763B1"/>
    <w:rsid w:val="00F80B3E"/>
    <w:rsid w:val="00F824C3"/>
    <w:rsid w:val="00F84821"/>
    <w:rsid w:val="00F87D46"/>
    <w:rsid w:val="00F9398C"/>
    <w:rsid w:val="00F95ABA"/>
    <w:rsid w:val="00F97813"/>
    <w:rsid w:val="00FA402E"/>
    <w:rsid w:val="00FA6B0A"/>
    <w:rsid w:val="00FB49C2"/>
    <w:rsid w:val="00FB65F7"/>
    <w:rsid w:val="00FF513C"/>
    <w:rsid w:val="00FF5A76"/>
    <w:rsid w:val="00FF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35E5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3A2C24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3227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77C0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77C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523227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523227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7B7053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523227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F0A22E" w:themeColor="accent1" w:frame="1"/>
        <w:left w:val="single" w:sz="2" w:space="10" w:color="F0A22E" w:themeColor="accent1" w:frame="1"/>
        <w:bottom w:val="single" w:sz="2" w:space="10" w:color="F0A22E" w:themeColor="accent1" w:frame="1"/>
        <w:right w:val="single" w:sz="2" w:space="10" w:color="F0A22E" w:themeColor="accent1" w:frame="1"/>
      </w:pBdr>
      <w:ind w:left="1152" w:right="1152"/>
    </w:pPr>
    <w:rPr>
      <w:rFonts w:eastAsiaTheme="minorEastAsia"/>
      <w:i/>
      <w:iCs/>
      <w:color w:val="C77C0E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4E3B3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523227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customStyle="1" w:styleId="GridTable1Light1">
    <w:name w:val="Grid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845209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C77C0E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C77C0E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845209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845209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6B4C2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C77C0E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C77C0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C77C0E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C77C0E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customStyle="1" w:styleId="PlainTable11">
    <w:name w:val="Plain Table 1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C77C0E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1D17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4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eu-central-1.protection.sophos.com?d=facebook.com&amp;u=aHR0cHM6Ly93d3cuZmFjZWJvb2suY29tL3NoYXJlL2pIWXBqRGtpMXk4bUNqUFQvP21pYmV4dGlkPVdDN0ZOZQ==&amp;i=NjUyM2UzMjZjOTA4MzM0Yjg5Y2IyNWFk&amp;t=Q1RSamN6aUZRaDFnVjV3b25mRWFzdHZVWDlNOGU3NWduSWJ6ZHovSk9tRT0=&amp;h=2a099253aad7437eaa318884e9588e57&amp;s=AVNPUEhUT0NFTkNSWVBUSVblPK0xYfGyU7EmWhjlmDYbBQF7c2cvyx_-vvZ83TMKiA" TargetMode="External"/><Relationship Id="rId26" Type="http://schemas.openxmlformats.org/officeDocument/2006/relationships/image" Target="media/image8.jpeg"/><Relationship Id="rId39" Type="http://schemas.openxmlformats.org/officeDocument/2006/relationships/footer" Target="footer2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hyperlink" Target="https://kk.rks-gov.net/rahovec/?newscpt=kryetari-mbajti-takimin-e-pare-publik-per-punen-ne-gjashte-6-mujorin-e-pare-te-vitit-2024" TargetMode="External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jpeg"/><Relationship Id="rId32" Type="http://schemas.openxmlformats.org/officeDocument/2006/relationships/image" Target="media/image14.jp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eu-central-1.protection.sophos.com?d=facebook.com&amp;u=aHR0cHM6Ly93d3cuZmFjZWJvb2suY29tL3NoYXJlL3AvV1QxM016NXBiNUp0VjhDVS8_bWliZXh0aWQ9V0M3Rk5l&amp;i=NjUyM2UzMjZjOTA4MzM0Yjg5Y2IyNWFk&amp;t=VUdiQlRVWjd3WGU5d3FVekU2NXAyWmtSTUVvMHcraWFwcE9LWVJMOHMrWT0=&amp;h=2a099253aad7437eaa318884e9588e57&amp;s=AVNPUEhUT0NFTkNSWVBUSVblPK0xYfGyU7EmWhjlmDYbBQF7c2cvyx_-vvZ83TMKiA" TargetMode="External"/><Relationship Id="rId31" Type="http://schemas.openxmlformats.org/officeDocument/2006/relationships/image" Target="media/image1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g"/><Relationship Id="rId35" Type="http://schemas.openxmlformats.org/officeDocument/2006/relationships/image" Target="media/image17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hyperlink" Target="https://kk.rks-gov.net/rahovec/wp-content/uploads/sites/23/2024/06/Njoftim-takimi-i-pare-publik-i-kryetarit-per-vitin-2024.pdf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014CBB-4F1C-4109-8CEB-B53FBE9BE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15</Pages>
  <Words>2441</Words>
  <Characters>13915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Raport: Menaxhimi i krizës si përgjigje ndaj ndikimit të COVID-19 në Komunēn e Rahovecit     (Plotësimi i pyetesorit të Ministrisë së Administrimit të Pushtetit Lokal në Partneritet me UN Habitat Kosova, mbi ndikimin e Covid 19 në Komunën e Rahovecit)</vt:lpstr>
    </vt:vector>
  </TitlesOfParts>
  <LinksUpToDate>false</LinksUpToDate>
  <CharactersWithSpaces>16324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Raport: Menaxhimi i krizës si përgjigje ndaj ndikimit të COVID-19 në Komunēn e Rahovecit     (Plotësimi i pyetesorit të Ministrisë së Administrimit të Pushtetit Lokal në Partneritet me UN Habitat Kosova, mbi ndikimin e Covid 19 në Komunën e Rahovecit)</dc:title>
  <dc:subject/>
  <dc:creator/>
  <cp:keywords/>
  <dc:description/>
  <cp:lastModifiedBy/>
  <cp:revision>1</cp:revision>
  <dcterms:created xsi:type="dcterms:W3CDTF">2023-06-26T06:26:00Z</dcterms:created>
  <dcterms:modified xsi:type="dcterms:W3CDTF">2024-07-18T11:54:00Z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